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74" w:rsidRPr="00E42505" w:rsidRDefault="00A42374" w:rsidP="00A42374">
      <w:pPr>
        <w:pStyle w:val="30"/>
        <w:shd w:val="clear" w:color="auto" w:fill="auto"/>
        <w:spacing w:after="0" w:line="240" w:lineRule="auto"/>
        <w:ind w:firstLine="567"/>
        <w:jc w:val="center"/>
        <w:outlineLvl w:val="9"/>
        <w:rPr>
          <w:rStyle w:val="3"/>
          <w:b/>
          <w:sz w:val="28"/>
          <w:lang w:val="ru-RU" w:eastAsia="en-US"/>
        </w:rPr>
      </w:pPr>
      <w:r w:rsidRPr="00E42505">
        <w:rPr>
          <w:rStyle w:val="3"/>
          <w:b/>
          <w:sz w:val="28"/>
          <w:lang w:val="ru-RU" w:eastAsia="en-US"/>
        </w:rPr>
        <w:t xml:space="preserve">Конспект уроку </w:t>
      </w:r>
      <w:proofErr w:type="spellStart"/>
      <w:r w:rsidRPr="00E42505">
        <w:rPr>
          <w:rStyle w:val="3"/>
          <w:b/>
          <w:sz w:val="28"/>
          <w:lang w:val="ru-RU" w:eastAsia="en-US"/>
        </w:rPr>
        <w:t>з</w:t>
      </w:r>
      <w:proofErr w:type="spellEnd"/>
      <w:r w:rsidRPr="00E42505">
        <w:rPr>
          <w:rStyle w:val="3"/>
          <w:b/>
          <w:sz w:val="28"/>
          <w:lang w:val="ru-RU" w:eastAsia="en-US"/>
        </w:rPr>
        <w:t xml:space="preserve"> </w:t>
      </w:r>
      <w:proofErr w:type="spellStart"/>
      <w:proofErr w:type="gramStart"/>
      <w:r w:rsidRPr="00E42505">
        <w:rPr>
          <w:rStyle w:val="3"/>
          <w:b/>
          <w:sz w:val="28"/>
          <w:lang w:val="ru-RU" w:eastAsia="en-US"/>
        </w:rPr>
        <w:t>англ</w:t>
      </w:r>
      <w:proofErr w:type="gramEnd"/>
      <w:r w:rsidRPr="00E42505">
        <w:rPr>
          <w:rStyle w:val="3"/>
          <w:b/>
          <w:sz w:val="28"/>
          <w:lang w:val="ru-RU" w:eastAsia="en-US"/>
        </w:rPr>
        <w:t>ійської</w:t>
      </w:r>
      <w:proofErr w:type="spellEnd"/>
      <w:r w:rsidRPr="00E42505">
        <w:rPr>
          <w:rStyle w:val="3"/>
          <w:b/>
          <w:sz w:val="28"/>
          <w:lang w:val="ru-RU" w:eastAsia="en-US"/>
        </w:rPr>
        <w:t xml:space="preserve"> мови. 7 клас</w:t>
      </w:r>
    </w:p>
    <w:p w:rsidR="004C5A1C" w:rsidRPr="00E42505" w:rsidRDefault="004C5A1C" w:rsidP="00A42374">
      <w:pPr>
        <w:pStyle w:val="30"/>
        <w:shd w:val="clear" w:color="auto" w:fill="auto"/>
        <w:spacing w:after="0" w:line="240" w:lineRule="auto"/>
        <w:ind w:firstLine="567"/>
        <w:jc w:val="center"/>
        <w:outlineLvl w:val="9"/>
        <w:rPr>
          <w:b w:val="0"/>
          <w:i w:val="0"/>
          <w:sz w:val="28"/>
          <w:lang w:val="en-US"/>
        </w:rPr>
      </w:pPr>
      <w:r w:rsidRPr="00E42505">
        <w:rPr>
          <w:rStyle w:val="3"/>
          <w:b/>
          <w:sz w:val="28"/>
          <w:lang w:val="en-US" w:eastAsia="en-US"/>
        </w:rPr>
        <w:t>The</w:t>
      </w:r>
      <w:r w:rsidRPr="00E42505">
        <w:rPr>
          <w:rStyle w:val="3"/>
          <w:b/>
          <w:sz w:val="28"/>
          <w:lang w:val="ru-RU" w:eastAsia="en-US"/>
        </w:rPr>
        <w:t xml:space="preserve"> </w:t>
      </w:r>
      <w:r w:rsidRPr="00E42505">
        <w:rPr>
          <w:rStyle w:val="3"/>
          <w:b/>
          <w:sz w:val="28"/>
          <w:lang w:val="en-US" w:eastAsia="en-US"/>
        </w:rPr>
        <w:t>theme</w:t>
      </w:r>
      <w:r w:rsidRPr="00E42505">
        <w:rPr>
          <w:rStyle w:val="3"/>
          <w:b/>
          <w:sz w:val="28"/>
          <w:lang w:val="ru-RU" w:eastAsia="en-US"/>
        </w:rPr>
        <w:t xml:space="preserve">: </w:t>
      </w:r>
      <w:r w:rsidR="00A42374" w:rsidRPr="00E42505">
        <w:rPr>
          <w:rStyle w:val="31"/>
          <w:b w:val="0"/>
          <w:i w:val="0"/>
          <w:sz w:val="28"/>
          <w:lang w:val="ru-RU"/>
        </w:rPr>
        <w:t>«</w:t>
      </w:r>
      <w:r w:rsidRPr="00E42505">
        <w:rPr>
          <w:rStyle w:val="3"/>
          <w:b/>
          <w:sz w:val="28"/>
          <w:lang w:val="ru-RU"/>
        </w:rPr>
        <w:t>Весна. Навесні.</w:t>
      </w:r>
      <w:bookmarkStart w:id="0" w:name="bookmark1"/>
      <w:r w:rsidR="00A42374" w:rsidRPr="00E42505">
        <w:rPr>
          <w:rStyle w:val="3"/>
          <w:b/>
          <w:sz w:val="28"/>
          <w:lang w:val="ru-RU"/>
        </w:rPr>
        <w:t xml:space="preserve"> </w:t>
      </w:r>
      <w:proofErr w:type="spellStart"/>
      <w:r w:rsidRPr="00E42505">
        <w:rPr>
          <w:rStyle w:val="4"/>
          <w:spacing w:val="0"/>
          <w:sz w:val="28"/>
          <w:lang w:val="en-US"/>
        </w:rPr>
        <w:t>Означений</w:t>
      </w:r>
      <w:proofErr w:type="spellEnd"/>
      <w:r w:rsidRPr="00E42505">
        <w:rPr>
          <w:rStyle w:val="4"/>
          <w:spacing w:val="0"/>
          <w:sz w:val="28"/>
          <w:lang w:val="en-US"/>
        </w:rPr>
        <w:t xml:space="preserve"> </w:t>
      </w:r>
      <w:proofErr w:type="spellStart"/>
      <w:r w:rsidRPr="00E42505">
        <w:rPr>
          <w:rStyle w:val="4"/>
          <w:spacing w:val="0"/>
          <w:sz w:val="28"/>
          <w:lang w:val="en-US"/>
        </w:rPr>
        <w:t>артикль</w:t>
      </w:r>
      <w:proofErr w:type="spellEnd"/>
      <w:r w:rsidR="00A42374" w:rsidRPr="00E42505">
        <w:rPr>
          <w:rStyle w:val="31"/>
          <w:i w:val="0"/>
          <w:sz w:val="28"/>
          <w:lang w:val="en-US" w:eastAsia="en-US"/>
        </w:rPr>
        <w:t>»</w:t>
      </w:r>
      <w:r w:rsidRPr="00E42505">
        <w:rPr>
          <w:rStyle w:val="4"/>
          <w:spacing w:val="0"/>
          <w:sz w:val="28"/>
          <w:lang w:val="en-US"/>
        </w:rPr>
        <w:t>.</w:t>
      </w:r>
      <w:bookmarkEnd w:id="0"/>
    </w:p>
    <w:p w:rsidR="00A42374" w:rsidRPr="00330D42" w:rsidRDefault="00A42374" w:rsidP="00A42374">
      <w:pPr>
        <w:pStyle w:val="50"/>
        <w:shd w:val="clear" w:color="auto" w:fill="auto"/>
        <w:spacing w:before="0" w:line="240" w:lineRule="auto"/>
        <w:ind w:firstLine="567"/>
        <w:jc w:val="both"/>
        <w:outlineLvl w:val="9"/>
        <w:rPr>
          <w:rStyle w:val="5"/>
          <w:b/>
          <w:sz w:val="28"/>
          <w:lang w:val="en-US"/>
        </w:rPr>
      </w:pPr>
      <w:bookmarkStart w:id="1" w:name="bookmark2"/>
    </w:p>
    <w:p w:rsidR="004C5A1C" w:rsidRPr="00330D42" w:rsidRDefault="004C5A1C" w:rsidP="00A42374">
      <w:pPr>
        <w:pStyle w:val="50"/>
        <w:shd w:val="clear" w:color="auto" w:fill="auto"/>
        <w:spacing w:before="0" w:line="240" w:lineRule="auto"/>
        <w:ind w:firstLine="567"/>
        <w:jc w:val="both"/>
        <w:outlineLvl w:val="9"/>
        <w:rPr>
          <w:b/>
          <w:i/>
          <w:sz w:val="28"/>
          <w:u w:val="single"/>
          <w:lang w:val="en-US"/>
        </w:rPr>
      </w:pPr>
      <w:r w:rsidRPr="00330D42">
        <w:rPr>
          <w:rStyle w:val="5"/>
          <w:b/>
          <w:i/>
          <w:sz w:val="28"/>
          <w:u w:val="single"/>
          <w:lang w:val="en-US"/>
        </w:rPr>
        <w:t>The object:</w:t>
      </w:r>
      <w:bookmarkEnd w:id="1"/>
    </w:p>
    <w:p w:rsidR="00A42374" w:rsidRPr="00E42505" w:rsidRDefault="004C5A1C" w:rsidP="00A42374">
      <w:pPr>
        <w:pStyle w:val="310"/>
        <w:shd w:val="clear" w:color="auto" w:fill="auto"/>
        <w:spacing w:line="240" w:lineRule="auto"/>
        <w:ind w:firstLine="567"/>
        <w:jc w:val="both"/>
        <w:rPr>
          <w:rStyle w:val="31"/>
          <w:sz w:val="28"/>
          <w:lang w:val="ru-RU"/>
        </w:rPr>
      </w:pPr>
      <w:r w:rsidRPr="00E42505">
        <w:rPr>
          <w:rStyle w:val="32"/>
          <w:b w:val="0"/>
          <w:sz w:val="28"/>
          <w:u w:val="none"/>
          <w:lang w:val="ru-RU"/>
        </w:rPr>
        <w:t>практична</w:t>
      </w:r>
      <w:r w:rsidRPr="00E42505">
        <w:rPr>
          <w:rStyle w:val="311"/>
          <w:b w:val="0"/>
          <w:sz w:val="28"/>
          <w:lang w:val="ru-RU"/>
        </w:rPr>
        <w:t>:</w:t>
      </w:r>
      <w:r w:rsidRPr="00E42505">
        <w:rPr>
          <w:rStyle w:val="31"/>
          <w:sz w:val="28"/>
          <w:lang w:val="ru-RU"/>
        </w:rPr>
        <w:t xml:space="preserve"> розвивати навички читання та перекладу; </w:t>
      </w:r>
      <w:proofErr w:type="gramStart"/>
      <w:r w:rsidRPr="00E42505">
        <w:rPr>
          <w:rStyle w:val="31"/>
          <w:sz w:val="28"/>
          <w:lang w:val="ru-RU"/>
        </w:rPr>
        <w:t>ввести</w:t>
      </w:r>
      <w:proofErr w:type="gramEnd"/>
      <w:r w:rsidRPr="00E42505">
        <w:rPr>
          <w:rStyle w:val="31"/>
          <w:sz w:val="28"/>
          <w:lang w:val="ru-RU"/>
        </w:rPr>
        <w:t xml:space="preserve"> нові ЛО по темі: </w:t>
      </w:r>
      <w:r w:rsidR="00A42374" w:rsidRPr="00E42505">
        <w:rPr>
          <w:rStyle w:val="31"/>
          <w:sz w:val="28"/>
          <w:lang w:val="ru-RU"/>
        </w:rPr>
        <w:t>«</w:t>
      </w:r>
      <w:r w:rsidRPr="00330D42">
        <w:rPr>
          <w:rStyle w:val="31"/>
          <w:sz w:val="28"/>
          <w:lang w:val="en-US" w:eastAsia="en-US"/>
        </w:rPr>
        <w:t>Spring</w:t>
      </w:r>
      <w:r w:rsidR="00A42374" w:rsidRPr="00E42505">
        <w:rPr>
          <w:rStyle w:val="31"/>
          <w:sz w:val="28"/>
          <w:lang w:val="ru-RU" w:eastAsia="en-US"/>
        </w:rPr>
        <w:t>»</w:t>
      </w:r>
      <w:r w:rsidRPr="00E42505">
        <w:rPr>
          <w:rStyle w:val="31"/>
          <w:sz w:val="28"/>
          <w:lang w:val="ru-RU" w:eastAsia="en-US"/>
        </w:rPr>
        <w:t xml:space="preserve">; </w:t>
      </w:r>
      <w:r w:rsidRPr="00E42505">
        <w:rPr>
          <w:rStyle w:val="31"/>
          <w:sz w:val="28"/>
          <w:lang w:val="ru-RU"/>
        </w:rPr>
        <w:t xml:space="preserve">навчити використовувати лексичні одиниці у мовленні по темі: </w:t>
      </w:r>
      <w:proofErr w:type="gramStart"/>
      <w:r w:rsidR="00A42374" w:rsidRPr="00E42505">
        <w:rPr>
          <w:rStyle w:val="31"/>
          <w:sz w:val="28"/>
          <w:lang w:val="ru-RU"/>
        </w:rPr>
        <w:t>«</w:t>
      </w:r>
      <w:r w:rsidR="00A42374" w:rsidRPr="00330D42">
        <w:rPr>
          <w:rStyle w:val="31"/>
          <w:sz w:val="28"/>
          <w:lang w:val="en-US" w:eastAsia="en-US"/>
        </w:rPr>
        <w:t>Seasons</w:t>
      </w:r>
      <w:r w:rsidR="00A42374" w:rsidRPr="00E42505">
        <w:rPr>
          <w:rStyle w:val="31"/>
          <w:sz w:val="28"/>
          <w:lang w:val="ru-RU" w:eastAsia="en-US"/>
        </w:rPr>
        <w:t>»</w:t>
      </w:r>
      <w:r w:rsidRPr="00E42505">
        <w:rPr>
          <w:rStyle w:val="31"/>
          <w:sz w:val="28"/>
          <w:lang w:val="ru-RU" w:eastAsia="en-US"/>
        </w:rPr>
        <w:t xml:space="preserve">; </w:t>
      </w:r>
      <w:r w:rsidRPr="00E42505">
        <w:rPr>
          <w:rStyle w:val="31"/>
          <w:sz w:val="28"/>
          <w:lang w:val="ru-RU"/>
        </w:rPr>
        <w:t>розвивати вміння та навички у монологічному та діалогічному мовленні;</w:t>
      </w:r>
      <w:r w:rsidR="00A42374" w:rsidRPr="00E42505">
        <w:rPr>
          <w:rStyle w:val="31"/>
          <w:sz w:val="28"/>
          <w:lang w:val="ru-RU"/>
        </w:rPr>
        <w:t xml:space="preserve"> активізувати навички граматики;</w:t>
      </w:r>
      <w:proofErr w:type="gramEnd"/>
    </w:p>
    <w:p w:rsidR="00A42374" w:rsidRPr="00E42505" w:rsidRDefault="00A42374" w:rsidP="00A42374">
      <w:pPr>
        <w:pStyle w:val="310"/>
        <w:shd w:val="clear" w:color="auto" w:fill="auto"/>
        <w:spacing w:line="240" w:lineRule="auto"/>
        <w:ind w:firstLine="567"/>
        <w:jc w:val="both"/>
        <w:rPr>
          <w:rStyle w:val="31"/>
          <w:sz w:val="28"/>
          <w:lang w:val="ru-RU"/>
        </w:rPr>
      </w:pPr>
      <w:proofErr w:type="gramStart"/>
      <w:r w:rsidRPr="00E42505">
        <w:rPr>
          <w:rStyle w:val="32"/>
          <w:b w:val="0"/>
          <w:sz w:val="28"/>
          <w:u w:val="none"/>
          <w:lang w:val="ru-RU"/>
        </w:rPr>
        <w:t>навчальна</w:t>
      </w:r>
      <w:r w:rsidR="004C5A1C" w:rsidRPr="00E42505">
        <w:rPr>
          <w:rStyle w:val="33"/>
          <w:b/>
          <w:sz w:val="28"/>
          <w:u w:val="none"/>
          <w:lang w:val="ru-RU"/>
        </w:rPr>
        <w:t>:</w:t>
      </w:r>
      <w:r w:rsidR="004C5A1C" w:rsidRPr="00E42505">
        <w:rPr>
          <w:rStyle w:val="31"/>
          <w:sz w:val="28"/>
          <w:lang w:val="ru-RU"/>
        </w:rPr>
        <w:t xml:space="preserve"> збагатити словниковий запас учнів;</w:t>
      </w:r>
      <w:r w:rsidRPr="00E42505">
        <w:rPr>
          <w:rStyle w:val="31"/>
          <w:sz w:val="28"/>
          <w:lang w:val="ru-RU"/>
        </w:rPr>
        <w:t xml:space="preserve"> розширити знання по даній темі;</w:t>
      </w:r>
      <w:proofErr w:type="gramEnd"/>
    </w:p>
    <w:p w:rsidR="004C5A1C" w:rsidRPr="00E42505" w:rsidRDefault="004C5A1C" w:rsidP="00A42374">
      <w:pPr>
        <w:pStyle w:val="310"/>
        <w:shd w:val="clear" w:color="auto" w:fill="auto"/>
        <w:spacing w:line="240" w:lineRule="auto"/>
        <w:ind w:firstLine="567"/>
        <w:jc w:val="both"/>
        <w:rPr>
          <w:sz w:val="28"/>
          <w:lang w:val="ru-RU"/>
        </w:rPr>
      </w:pPr>
      <w:r w:rsidRPr="00E42505">
        <w:rPr>
          <w:rStyle w:val="32"/>
          <w:b w:val="0"/>
          <w:sz w:val="28"/>
          <w:u w:val="none"/>
          <w:lang w:val="ru-RU"/>
        </w:rPr>
        <w:t>розвива</w:t>
      </w:r>
      <w:r w:rsidR="00A42374" w:rsidRPr="00E42505">
        <w:rPr>
          <w:rStyle w:val="32"/>
          <w:b w:val="0"/>
          <w:sz w:val="28"/>
          <w:u w:val="none"/>
          <w:lang w:val="ru-RU"/>
        </w:rPr>
        <w:t>льна</w:t>
      </w:r>
      <w:r w:rsidRPr="00E42505">
        <w:rPr>
          <w:rStyle w:val="31"/>
          <w:sz w:val="28"/>
          <w:lang w:val="ru-RU"/>
        </w:rPr>
        <w:t>: розвивати логічне мислення учнів</w:t>
      </w:r>
      <w:r w:rsidR="00A42374" w:rsidRPr="00E42505">
        <w:rPr>
          <w:rStyle w:val="31"/>
          <w:sz w:val="28"/>
          <w:lang w:val="ru-RU"/>
        </w:rPr>
        <w:t>,</w:t>
      </w:r>
      <w:r w:rsidRPr="00E42505">
        <w:rPr>
          <w:rStyle w:val="31"/>
          <w:sz w:val="28"/>
          <w:lang w:val="ru-RU"/>
        </w:rPr>
        <w:t xml:space="preserve"> уяву, самостійність у праці; здатність мовного самоконтролю</w:t>
      </w:r>
      <w:r w:rsidR="00A42374" w:rsidRPr="00E42505">
        <w:rPr>
          <w:rStyle w:val="31"/>
          <w:sz w:val="28"/>
          <w:lang w:val="ru-RU"/>
        </w:rPr>
        <w:t>;</w:t>
      </w:r>
    </w:p>
    <w:p w:rsidR="004C5A1C" w:rsidRPr="00E42505" w:rsidRDefault="004C5A1C" w:rsidP="00A42374">
      <w:pPr>
        <w:pStyle w:val="310"/>
        <w:shd w:val="clear" w:color="auto" w:fill="auto"/>
        <w:spacing w:line="240" w:lineRule="auto"/>
        <w:ind w:firstLine="567"/>
        <w:jc w:val="both"/>
        <w:rPr>
          <w:rStyle w:val="31"/>
          <w:sz w:val="28"/>
          <w:lang w:val="ru-RU"/>
        </w:rPr>
      </w:pPr>
      <w:r w:rsidRPr="00E42505">
        <w:rPr>
          <w:rStyle w:val="32"/>
          <w:b w:val="0"/>
          <w:sz w:val="28"/>
          <w:u w:val="none"/>
          <w:lang w:val="ru-RU"/>
        </w:rPr>
        <w:t>виховна:</w:t>
      </w:r>
      <w:r w:rsidRPr="00E42505">
        <w:rPr>
          <w:rStyle w:val="31"/>
          <w:sz w:val="28"/>
          <w:lang w:val="ru-RU"/>
        </w:rPr>
        <w:t xml:space="preserve"> виховувати культуру спілкування</w:t>
      </w:r>
      <w:r w:rsidR="00A42374" w:rsidRPr="00E42505">
        <w:rPr>
          <w:rStyle w:val="31"/>
          <w:sz w:val="28"/>
          <w:lang w:val="ru-RU"/>
        </w:rPr>
        <w:t>,</w:t>
      </w:r>
      <w:r w:rsidRPr="00E42505">
        <w:rPr>
          <w:rStyle w:val="31"/>
          <w:sz w:val="28"/>
          <w:lang w:val="ru-RU"/>
        </w:rPr>
        <w:t xml:space="preserve"> </w:t>
      </w:r>
      <w:proofErr w:type="gramStart"/>
      <w:r w:rsidRPr="00E42505">
        <w:rPr>
          <w:rStyle w:val="31"/>
          <w:sz w:val="28"/>
          <w:lang w:val="ru-RU"/>
        </w:rPr>
        <w:t>вв</w:t>
      </w:r>
      <w:proofErr w:type="gramEnd"/>
      <w:r w:rsidRPr="00E42505">
        <w:rPr>
          <w:rStyle w:val="31"/>
          <w:sz w:val="28"/>
          <w:lang w:val="ru-RU"/>
        </w:rPr>
        <w:t>ічливість, чуйність у стосунках з товаришами.</w:t>
      </w:r>
    </w:p>
    <w:p w:rsidR="00A42374" w:rsidRPr="00E42505" w:rsidRDefault="00A42374" w:rsidP="00A42374">
      <w:pPr>
        <w:pStyle w:val="310"/>
        <w:shd w:val="clear" w:color="auto" w:fill="auto"/>
        <w:spacing w:line="240" w:lineRule="auto"/>
        <w:ind w:firstLine="567"/>
        <w:jc w:val="both"/>
        <w:rPr>
          <w:sz w:val="28"/>
          <w:lang w:val="ru-RU"/>
        </w:rPr>
      </w:pPr>
    </w:p>
    <w:p w:rsidR="004C5A1C" w:rsidRPr="00E42505" w:rsidRDefault="004C5A1C" w:rsidP="00A42374">
      <w:pPr>
        <w:pStyle w:val="410"/>
        <w:shd w:val="clear" w:color="auto" w:fill="auto"/>
        <w:spacing w:line="240" w:lineRule="auto"/>
        <w:ind w:firstLine="567"/>
        <w:jc w:val="both"/>
        <w:rPr>
          <w:b w:val="0"/>
          <w:i w:val="0"/>
          <w:sz w:val="28"/>
          <w:lang w:val="ru-RU"/>
        </w:rPr>
      </w:pPr>
      <w:r w:rsidRPr="00E42505">
        <w:rPr>
          <w:rStyle w:val="42"/>
          <w:sz w:val="28"/>
          <w:lang w:val="ru-RU" w:eastAsia="uk-UA"/>
        </w:rPr>
        <w:t>Матеріали та обладнання</w:t>
      </w:r>
      <w:r w:rsidRPr="00E42505">
        <w:rPr>
          <w:rStyle w:val="40"/>
          <w:sz w:val="28"/>
          <w:u w:val="single"/>
          <w:lang w:val="ru-RU"/>
        </w:rPr>
        <w:t>:</w:t>
      </w:r>
      <w:r w:rsidRPr="00E42505">
        <w:rPr>
          <w:rStyle w:val="40"/>
          <w:sz w:val="28"/>
          <w:lang w:val="ru-RU"/>
        </w:rPr>
        <w:t xml:space="preserve"> </w:t>
      </w:r>
      <w:proofErr w:type="gramStart"/>
      <w:r w:rsidRPr="00E42505">
        <w:rPr>
          <w:rStyle w:val="40"/>
          <w:sz w:val="28"/>
          <w:lang w:val="ru-RU"/>
        </w:rPr>
        <w:t>п</w:t>
      </w:r>
      <w:proofErr w:type="gramEnd"/>
      <w:r w:rsidRPr="00E42505">
        <w:rPr>
          <w:rStyle w:val="40"/>
          <w:sz w:val="28"/>
          <w:lang w:val="ru-RU"/>
        </w:rPr>
        <w:t>ідручник; картки.</w:t>
      </w:r>
    </w:p>
    <w:p w:rsidR="004C5A1C" w:rsidRPr="00E42505" w:rsidRDefault="004C5A1C" w:rsidP="00A42374">
      <w:pPr>
        <w:pStyle w:val="310"/>
        <w:shd w:val="clear" w:color="auto" w:fill="auto"/>
        <w:spacing w:line="240" w:lineRule="auto"/>
        <w:ind w:firstLine="567"/>
        <w:jc w:val="both"/>
        <w:rPr>
          <w:sz w:val="28"/>
          <w:lang w:val="ru-RU"/>
        </w:rPr>
      </w:pPr>
      <w:r w:rsidRPr="00E42505">
        <w:rPr>
          <w:rStyle w:val="32"/>
          <w:sz w:val="28"/>
          <w:lang w:val="ru-RU"/>
        </w:rPr>
        <w:t>Тип уроку:</w:t>
      </w:r>
      <w:r w:rsidRPr="00E42505">
        <w:rPr>
          <w:rStyle w:val="31"/>
          <w:sz w:val="28"/>
          <w:lang w:val="ru-RU"/>
        </w:rPr>
        <w:t xml:space="preserve"> комбінований</w:t>
      </w:r>
    </w:p>
    <w:p w:rsidR="00A42374" w:rsidRPr="00E42505" w:rsidRDefault="00A42374" w:rsidP="00A42374">
      <w:pPr>
        <w:pStyle w:val="50"/>
        <w:shd w:val="clear" w:color="auto" w:fill="auto"/>
        <w:spacing w:before="0" w:line="240" w:lineRule="auto"/>
        <w:ind w:firstLine="567"/>
        <w:jc w:val="center"/>
        <w:outlineLvl w:val="9"/>
        <w:rPr>
          <w:rStyle w:val="5"/>
          <w:sz w:val="28"/>
          <w:lang w:val="ru-RU"/>
        </w:rPr>
      </w:pPr>
      <w:bookmarkStart w:id="2" w:name="bookmark3"/>
    </w:p>
    <w:p w:rsidR="004C5A1C" w:rsidRPr="00E42505" w:rsidRDefault="00A42374" w:rsidP="00A42374">
      <w:pPr>
        <w:pStyle w:val="50"/>
        <w:shd w:val="clear" w:color="auto" w:fill="auto"/>
        <w:spacing w:before="0" w:line="240" w:lineRule="auto"/>
        <w:ind w:firstLine="567"/>
        <w:jc w:val="center"/>
        <w:outlineLvl w:val="9"/>
        <w:rPr>
          <w:sz w:val="28"/>
          <w:lang w:val="ru-RU"/>
        </w:rPr>
      </w:pPr>
      <w:r w:rsidRPr="00E42505">
        <w:rPr>
          <w:rStyle w:val="5"/>
          <w:sz w:val="28"/>
          <w:lang w:val="ru-RU"/>
        </w:rPr>
        <w:t>Перебіг</w:t>
      </w:r>
      <w:r w:rsidR="004C5A1C" w:rsidRPr="00E42505">
        <w:rPr>
          <w:rStyle w:val="5"/>
          <w:sz w:val="28"/>
          <w:lang w:val="ru-RU"/>
        </w:rPr>
        <w:t xml:space="preserve"> уроку:</w:t>
      </w:r>
      <w:bookmarkEnd w:id="2"/>
    </w:p>
    <w:p w:rsidR="004C5A1C" w:rsidRPr="00330D42" w:rsidRDefault="00A42374" w:rsidP="00A42374">
      <w:pPr>
        <w:pStyle w:val="60"/>
        <w:shd w:val="clear" w:color="auto" w:fill="auto"/>
        <w:tabs>
          <w:tab w:val="left" w:pos="806"/>
        </w:tabs>
        <w:spacing w:before="0" w:line="240" w:lineRule="auto"/>
        <w:ind w:firstLine="567"/>
        <w:outlineLvl w:val="9"/>
        <w:rPr>
          <w:rStyle w:val="6"/>
          <w:b/>
          <w:sz w:val="28"/>
          <w:lang w:val="en-US" w:eastAsia="en-US"/>
        </w:rPr>
      </w:pPr>
      <w:bookmarkStart w:id="3" w:name="bookmark4"/>
      <w:r w:rsidRPr="00330D42">
        <w:rPr>
          <w:rStyle w:val="61"/>
          <w:sz w:val="28"/>
          <w:lang w:val="en-US" w:eastAsia="en-US"/>
        </w:rPr>
        <w:t xml:space="preserve">І. </w:t>
      </w:r>
      <w:r w:rsidR="004C5A1C" w:rsidRPr="00330D42">
        <w:rPr>
          <w:rStyle w:val="61"/>
          <w:sz w:val="28"/>
          <w:lang w:val="en-US" w:eastAsia="en-US"/>
        </w:rPr>
        <w:t xml:space="preserve">An </w:t>
      </w:r>
      <w:r w:rsidRPr="00330D42">
        <w:rPr>
          <w:rStyle w:val="6"/>
          <w:b/>
          <w:sz w:val="28"/>
          <w:lang w:val="en-US" w:eastAsia="en-US"/>
        </w:rPr>
        <w:t>organization</w:t>
      </w:r>
      <w:r w:rsidR="004C5A1C" w:rsidRPr="00330D42">
        <w:rPr>
          <w:rStyle w:val="6"/>
          <w:b/>
          <w:sz w:val="28"/>
          <w:lang w:val="en-US" w:eastAsia="en-US"/>
        </w:rPr>
        <w:t xml:space="preserve"> moment</w:t>
      </w:r>
      <w:bookmarkEnd w:id="3"/>
      <w:r w:rsidRPr="00330D42">
        <w:rPr>
          <w:rStyle w:val="6"/>
          <w:b/>
          <w:sz w:val="28"/>
          <w:lang w:val="en-US" w:eastAsia="en-US"/>
        </w:rPr>
        <w:t>.</w:t>
      </w:r>
    </w:p>
    <w:p w:rsidR="00A42374" w:rsidRPr="00330D42" w:rsidRDefault="00A42374" w:rsidP="00A42374">
      <w:pPr>
        <w:pStyle w:val="60"/>
        <w:shd w:val="clear" w:color="auto" w:fill="auto"/>
        <w:tabs>
          <w:tab w:val="left" w:pos="806"/>
        </w:tabs>
        <w:spacing w:before="0" w:line="240" w:lineRule="auto"/>
        <w:ind w:firstLine="567"/>
        <w:outlineLvl w:val="9"/>
        <w:rPr>
          <w:sz w:val="28"/>
          <w:lang w:val="en-US"/>
        </w:rPr>
      </w:pP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Good morning, children!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I am glad to see you again.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You see I am in good mood.</w:t>
      </w:r>
      <w:r w:rsidR="00A42374" w:rsidRPr="00330D42">
        <w:rPr>
          <w:rStyle w:val="2"/>
          <w:lang w:val="en-US"/>
        </w:rPr>
        <w:t xml:space="preserve"> </w:t>
      </w:r>
      <w:r w:rsidRPr="00330D42">
        <w:rPr>
          <w:rStyle w:val="2"/>
          <w:lang w:val="en-US"/>
        </w:rPr>
        <w:t>Can you guess why?</w:t>
      </w:r>
    </w:p>
    <w:p w:rsidR="00A42374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rStyle w:val="2"/>
          <w:lang w:val="en-US"/>
        </w:rPr>
      </w:pPr>
      <w:r w:rsidRPr="00330D42">
        <w:rPr>
          <w:rStyle w:val="21"/>
          <w:lang w:val="en-US"/>
        </w:rPr>
        <w:t>P</w:t>
      </w:r>
      <w:r w:rsidR="00A42374" w:rsidRPr="00330D42">
        <w:rPr>
          <w:rStyle w:val="21"/>
          <w:lang w:val="en-US"/>
        </w:rPr>
        <w:t>l.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I think you are in good mood because:</w:t>
      </w:r>
    </w:p>
    <w:p w:rsidR="004C5A1C" w:rsidRPr="00330D42" w:rsidRDefault="004C5A1C" w:rsidP="00A42374">
      <w:pPr>
        <w:pStyle w:val="20"/>
        <w:numPr>
          <w:ilvl w:val="0"/>
          <w:numId w:val="2"/>
        </w:numPr>
        <w:shd w:val="clear" w:color="auto" w:fill="auto"/>
        <w:tabs>
          <w:tab w:val="left" w:pos="811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it’s spring now and you like it very much;</w:t>
      </w:r>
    </w:p>
    <w:p w:rsidR="004C5A1C" w:rsidRPr="00330D42" w:rsidRDefault="004C5A1C" w:rsidP="00A42374">
      <w:pPr>
        <w:pStyle w:val="20"/>
        <w:numPr>
          <w:ilvl w:val="0"/>
          <w:numId w:val="2"/>
        </w:numPr>
        <w:shd w:val="clear" w:color="auto" w:fill="auto"/>
        <w:tabs>
          <w:tab w:val="left" w:pos="816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you have no headache and feel well;</w:t>
      </w:r>
    </w:p>
    <w:p w:rsidR="004C5A1C" w:rsidRPr="00330D42" w:rsidRDefault="004C5A1C" w:rsidP="00A42374">
      <w:pPr>
        <w:pStyle w:val="20"/>
        <w:numPr>
          <w:ilvl w:val="0"/>
          <w:numId w:val="2"/>
        </w:numPr>
        <w:shd w:val="clear" w:color="auto" w:fill="auto"/>
        <w:tabs>
          <w:tab w:val="left" w:pos="816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the weather is fine today;</w:t>
      </w:r>
    </w:p>
    <w:p w:rsidR="004C5A1C" w:rsidRPr="00330D42" w:rsidRDefault="004C5A1C" w:rsidP="00A42374">
      <w:pPr>
        <w:pStyle w:val="20"/>
        <w:numPr>
          <w:ilvl w:val="0"/>
          <w:numId w:val="2"/>
        </w:numPr>
        <w:shd w:val="clear" w:color="auto" w:fill="auto"/>
        <w:tabs>
          <w:tab w:val="left" w:pos="816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you like English lessons very much;</w:t>
      </w:r>
    </w:p>
    <w:p w:rsidR="004C5A1C" w:rsidRPr="00330D42" w:rsidRDefault="004C5A1C" w:rsidP="00A42374">
      <w:pPr>
        <w:pStyle w:val="20"/>
        <w:numPr>
          <w:ilvl w:val="0"/>
          <w:numId w:val="2"/>
        </w:numPr>
        <w:shd w:val="clear" w:color="auto" w:fill="auto"/>
        <w:tabs>
          <w:tab w:val="left" w:pos="816"/>
        </w:tabs>
        <w:spacing w:line="240" w:lineRule="auto"/>
        <w:ind w:firstLine="567"/>
        <w:rPr>
          <w:lang w:val="en-US"/>
        </w:rPr>
      </w:pPr>
      <w:proofErr w:type="gramStart"/>
      <w:r w:rsidRPr="00330D42">
        <w:rPr>
          <w:rStyle w:val="2"/>
          <w:lang w:val="en-US"/>
        </w:rPr>
        <w:t>it’s</w:t>
      </w:r>
      <w:proofErr w:type="gramEnd"/>
      <w:r w:rsidRPr="00330D42">
        <w:rPr>
          <w:rStyle w:val="2"/>
          <w:lang w:val="en-US"/>
        </w:rPr>
        <w:t xml:space="preserve"> pleasant to meet us.</w:t>
      </w:r>
    </w:p>
    <w:p w:rsidR="00A42374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rStyle w:val="2"/>
          <w:lang w:val="en-US"/>
        </w:rPr>
      </w:pPr>
      <w:r w:rsidRPr="00330D42">
        <w:rPr>
          <w:rStyle w:val="21"/>
          <w:lang w:val="en-US"/>
        </w:rPr>
        <w:t>T.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You are quite right. I am in good mood because it is spring now, the weather is fine,</w:t>
      </w:r>
      <w:r w:rsidR="00A42374" w:rsidRPr="00330D42">
        <w:rPr>
          <w:rStyle w:val="2"/>
          <w:lang w:val="en-US"/>
        </w:rPr>
        <w:t xml:space="preserve"> </w:t>
      </w:r>
      <w:r w:rsidRPr="00330D42">
        <w:rPr>
          <w:rStyle w:val="2"/>
          <w:lang w:val="en-US"/>
        </w:rPr>
        <w:t>I feel well and I like English lessons and it’s pleasant for me to meet you.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proofErr w:type="gramStart"/>
      <w:r w:rsidRPr="00330D42">
        <w:rPr>
          <w:rStyle w:val="2"/>
          <w:lang w:val="en-US"/>
        </w:rPr>
        <w:t>And what about you?</w:t>
      </w:r>
      <w:proofErr w:type="gramEnd"/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Do you like spring?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What do like to do in spring?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What is the weather like in spring?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Who is on duty today?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Who is absent today?</w:t>
      </w:r>
    </w:p>
    <w:p w:rsidR="004C5A1C" w:rsidRPr="00330D42" w:rsidRDefault="004C5A1C" w:rsidP="00A42374">
      <w:pPr>
        <w:pStyle w:val="20"/>
        <w:shd w:val="clear" w:color="auto" w:fill="auto"/>
        <w:spacing w:line="240" w:lineRule="auto"/>
        <w:ind w:firstLine="567"/>
        <w:rPr>
          <w:rStyle w:val="2"/>
          <w:lang w:val="en-US"/>
        </w:rPr>
      </w:pPr>
      <w:r w:rsidRPr="00330D42">
        <w:rPr>
          <w:rStyle w:val="2"/>
          <w:lang w:val="en-US"/>
        </w:rPr>
        <w:t>What is your homework today?</w:t>
      </w:r>
    </w:p>
    <w:p w:rsidR="00A42374" w:rsidRPr="00330D42" w:rsidRDefault="00A42374" w:rsidP="00A42374">
      <w:pPr>
        <w:pStyle w:val="20"/>
        <w:shd w:val="clear" w:color="auto" w:fill="auto"/>
        <w:spacing w:line="240" w:lineRule="auto"/>
        <w:ind w:firstLine="567"/>
        <w:rPr>
          <w:lang w:val="en-US"/>
        </w:rPr>
      </w:pPr>
    </w:p>
    <w:p w:rsidR="004C5A1C" w:rsidRPr="00330D42" w:rsidRDefault="00A42374" w:rsidP="00A42374">
      <w:pPr>
        <w:pStyle w:val="60"/>
        <w:shd w:val="clear" w:color="auto" w:fill="auto"/>
        <w:tabs>
          <w:tab w:val="left" w:pos="950"/>
        </w:tabs>
        <w:spacing w:before="0" w:line="240" w:lineRule="auto"/>
        <w:ind w:left="567"/>
        <w:outlineLvl w:val="9"/>
        <w:rPr>
          <w:b/>
          <w:sz w:val="28"/>
          <w:lang w:val="en-US"/>
        </w:rPr>
      </w:pPr>
      <w:bookmarkStart w:id="4" w:name="bookmark5"/>
      <w:proofErr w:type="gramStart"/>
      <w:r w:rsidRPr="00330D42">
        <w:rPr>
          <w:rStyle w:val="6"/>
          <w:b/>
          <w:sz w:val="28"/>
          <w:lang w:val="en-US"/>
        </w:rPr>
        <w:t>ІІ.</w:t>
      </w:r>
      <w:proofErr w:type="gramEnd"/>
      <w:r w:rsidRPr="00330D42">
        <w:rPr>
          <w:rStyle w:val="6"/>
          <w:b/>
          <w:sz w:val="28"/>
          <w:lang w:val="en-US"/>
        </w:rPr>
        <w:t xml:space="preserve"> </w:t>
      </w:r>
      <w:proofErr w:type="spellStart"/>
      <w:proofErr w:type="gramStart"/>
      <w:r w:rsidR="004C5A1C" w:rsidRPr="00330D42">
        <w:rPr>
          <w:rStyle w:val="6"/>
          <w:b/>
          <w:sz w:val="28"/>
          <w:lang w:val="en-US"/>
        </w:rPr>
        <w:t>Контроль</w:t>
      </w:r>
      <w:proofErr w:type="spellEnd"/>
      <w:r w:rsidR="004C5A1C" w:rsidRPr="00330D42">
        <w:rPr>
          <w:rStyle w:val="6"/>
          <w:b/>
          <w:sz w:val="28"/>
          <w:lang w:val="en-US"/>
        </w:rPr>
        <w:t xml:space="preserve"> </w:t>
      </w:r>
      <w:proofErr w:type="spellStart"/>
      <w:r w:rsidR="004C5A1C" w:rsidRPr="00330D42">
        <w:rPr>
          <w:rStyle w:val="6"/>
          <w:b/>
          <w:sz w:val="28"/>
          <w:lang w:val="en-US"/>
        </w:rPr>
        <w:t>домашнього</w:t>
      </w:r>
      <w:proofErr w:type="spellEnd"/>
      <w:r w:rsidR="004C5A1C" w:rsidRPr="00330D42">
        <w:rPr>
          <w:rStyle w:val="6"/>
          <w:b/>
          <w:sz w:val="28"/>
          <w:lang w:val="en-US"/>
        </w:rPr>
        <w:t xml:space="preserve"> </w:t>
      </w:r>
      <w:proofErr w:type="spellStart"/>
      <w:r w:rsidR="004C5A1C" w:rsidRPr="00330D42">
        <w:rPr>
          <w:rStyle w:val="6"/>
          <w:b/>
          <w:sz w:val="28"/>
          <w:lang w:val="en-US"/>
        </w:rPr>
        <w:t>завдання</w:t>
      </w:r>
      <w:proofErr w:type="spellEnd"/>
      <w:r w:rsidR="004C5A1C" w:rsidRPr="00330D42">
        <w:rPr>
          <w:rStyle w:val="6MicrosoftSansSerif"/>
          <w:rFonts w:ascii="Times New Roman" w:hAnsi="Times New Roman" w:cs="Times New Roman"/>
          <w:b/>
          <w:sz w:val="28"/>
          <w:lang w:val="en-US" w:eastAsia="en-US"/>
        </w:rPr>
        <w:t>.</w:t>
      </w:r>
      <w:bookmarkEnd w:id="4"/>
      <w:proofErr w:type="gramEnd"/>
    </w:p>
    <w:p w:rsidR="00A42374" w:rsidRPr="0066602E" w:rsidRDefault="00A42374" w:rsidP="00A42374">
      <w:pPr>
        <w:pStyle w:val="20"/>
        <w:numPr>
          <w:ilvl w:val="0"/>
          <w:numId w:val="3"/>
        </w:numPr>
        <w:shd w:val="clear" w:color="auto" w:fill="auto"/>
        <w:tabs>
          <w:tab w:val="left" w:pos="787"/>
        </w:tabs>
        <w:spacing w:line="240" w:lineRule="auto"/>
        <w:ind w:firstLine="567"/>
        <w:rPr>
          <w:rStyle w:val="2"/>
          <w:shd w:val="clear" w:color="auto" w:fill="auto"/>
          <w:lang w:val="en-US"/>
        </w:rPr>
      </w:pPr>
      <w:r w:rsidRPr="00330D42">
        <w:rPr>
          <w:rStyle w:val="2"/>
          <w:lang w:val="en-US"/>
        </w:rPr>
        <w:lastRenderedPageBreak/>
        <w:t>Exercise 4, page 116 (</w:t>
      </w:r>
      <w:r w:rsidR="004C5A1C" w:rsidRPr="00330D42">
        <w:rPr>
          <w:rStyle w:val="2"/>
          <w:lang w:val="en-US"/>
        </w:rPr>
        <w:t>learn the rhymes)</w:t>
      </w:r>
      <w:r w:rsidR="0066602E">
        <w:rPr>
          <w:rStyle w:val="2"/>
          <w:lang w:val="en-US"/>
        </w:rPr>
        <w:t xml:space="preserve">; </w:t>
      </w:r>
      <w:r w:rsidR="0066602E">
        <w:rPr>
          <w:rStyle w:val="2"/>
        </w:rPr>
        <w:t xml:space="preserve">див. </w:t>
      </w:r>
      <w:proofErr w:type="spellStart"/>
      <w:proofErr w:type="gramStart"/>
      <w:r w:rsidR="0066602E">
        <w:rPr>
          <w:rStyle w:val="2"/>
          <w:lang w:val="en-US"/>
        </w:rPr>
        <w:t>мал</w:t>
      </w:r>
      <w:proofErr w:type="spellEnd"/>
      <w:proofErr w:type="gramEnd"/>
      <w:r w:rsidR="0066602E">
        <w:rPr>
          <w:rStyle w:val="2"/>
          <w:lang w:val="en-US"/>
        </w:rPr>
        <w:t xml:space="preserve">. </w:t>
      </w:r>
      <w:r w:rsidR="0066602E">
        <w:rPr>
          <w:rStyle w:val="2"/>
        </w:rPr>
        <w:t>1, 2</w:t>
      </w:r>
      <w:r w:rsidRPr="00330D42">
        <w:rPr>
          <w:rStyle w:val="2"/>
          <w:lang w:val="en-US"/>
        </w:rPr>
        <w:t>.</w:t>
      </w:r>
    </w:p>
    <w:p w:rsid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  <w:rPr>
          <w:rStyle w:val="2"/>
        </w:rPr>
      </w:pPr>
    </w:p>
    <w:p w:rsid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  <w:jc w:val="center"/>
        <w:rPr>
          <w:rStyle w:val="2"/>
        </w:rPr>
      </w:pPr>
      <w:r>
        <w:rPr>
          <w:noProof/>
          <w:shd w:val="clear" w:color="auto" w:fill="FFFFFF"/>
          <w:lang w:eastAsia="uk-UA"/>
        </w:rPr>
        <w:drawing>
          <wp:inline distT="0" distB="0" distL="0" distR="0">
            <wp:extent cx="5913577" cy="4301338"/>
            <wp:effectExtent l="19050" t="0" r="0" b="0"/>
            <wp:docPr id="1" name="Рисунок 1" descr="C:\Users\v-a-k-s\Downloads\Photos\IMG_20190311_21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-a-k-s\Downloads\Photos\IMG_20190311_2115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57" t="7256" r="2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577" cy="4301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02E" w:rsidRP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  <w:jc w:val="center"/>
        <w:rPr>
          <w:i/>
        </w:rPr>
      </w:pPr>
      <w:r w:rsidRPr="0066602E">
        <w:rPr>
          <w:i/>
        </w:rPr>
        <w:t>Мал. 1</w:t>
      </w:r>
    </w:p>
    <w:p w:rsid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</w:pPr>
    </w:p>
    <w:p w:rsid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  <w:jc w:val="center"/>
      </w:pPr>
      <w:r>
        <w:rPr>
          <w:noProof/>
          <w:lang w:eastAsia="uk-UA"/>
        </w:rPr>
        <w:drawing>
          <wp:inline distT="0" distB="0" distL="0" distR="0">
            <wp:extent cx="3514191" cy="2377440"/>
            <wp:effectExtent l="19050" t="0" r="0" b="0"/>
            <wp:docPr id="2" name="Рисунок 2" descr="C:\Users\v-a-k-s\Downloads\Photos\IMG_20190311_211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-a-k-s\Downloads\Photos\IMG_20190311_2115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9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191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02E" w:rsidRP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  <w:jc w:val="center"/>
        <w:rPr>
          <w:i/>
        </w:rPr>
      </w:pPr>
      <w:r w:rsidRPr="0066602E">
        <w:rPr>
          <w:i/>
        </w:rPr>
        <w:t xml:space="preserve">Мал. </w:t>
      </w:r>
      <w:r>
        <w:rPr>
          <w:i/>
        </w:rPr>
        <w:t>2</w:t>
      </w:r>
    </w:p>
    <w:p w:rsid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</w:pPr>
    </w:p>
    <w:p w:rsidR="004C5A1C" w:rsidRPr="0066602E" w:rsidRDefault="00A42374" w:rsidP="00A42374">
      <w:pPr>
        <w:pStyle w:val="20"/>
        <w:numPr>
          <w:ilvl w:val="0"/>
          <w:numId w:val="3"/>
        </w:numPr>
        <w:shd w:val="clear" w:color="auto" w:fill="auto"/>
        <w:tabs>
          <w:tab w:val="left" w:pos="787"/>
        </w:tabs>
        <w:spacing w:line="240" w:lineRule="auto"/>
        <w:ind w:firstLine="567"/>
        <w:rPr>
          <w:rStyle w:val="2"/>
          <w:shd w:val="clear" w:color="auto" w:fill="auto"/>
        </w:rPr>
      </w:pPr>
      <w:r w:rsidRPr="00330D42">
        <w:rPr>
          <w:rStyle w:val="2"/>
          <w:lang w:val="en-US"/>
        </w:rPr>
        <w:t>Exercise</w:t>
      </w:r>
      <w:r w:rsidRPr="0066602E">
        <w:rPr>
          <w:rStyle w:val="2"/>
        </w:rPr>
        <w:t xml:space="preserve"> 3, </w:t>
      </w:r>
      <w:r w:rsidRPr="00330D42">
        <w:rPr>
          <w:rStyle w:val="2"/>
          <w:lang w:val="en-US"/>
        </w:rPr>
        <w:t>page</w:t>
      </w:r>
      <w:r w:rsidRPr="0066602E">
        <w:rPr>
          <w:rStyle w:val="2"/>
        </w:rPr>
        <w:t xml:space="preserve"> 120 (</w:t>
      </w:r>
      <w:r w:rsidR="004C5A1C" w:rsidRPr="00330D42">
        <w:rPr>
          <w:rStyle w:val="2"/>
          <w:lang w:val="en-US"/>
        </w:rPr>
        <w:t>read</w:t>
      </w:r>
      <w:r w:rsidR="004C5A1C" w:rsidRPr="0066602E">
        <w:rPr>
          <w:rStyle w:val="2"/>
        </w:rPr>
        <w:t xml:space="preserve"> </w:t>
      </w:r>
      <w:r w:rsidR="004C5A1C" w:rsidRPr="00330D42">
        <w:rPr>
          <w:rStyle w:val="2"/>
          <w:lang w:val="en-US"/>
        </w:rPr>
        <w:t>the</w:t>
      </w:r>
      <w:r w:rsidR="004C5A1C" w:rsidRPr="0066602E">
        <w:rPr>
          <w:rStyle w:val="2"/>
        </w:rPr>
        <w:t xml:space="preserve"> </w:t>
      </w:r>
      <w:r w:rsidR="004C5A1C" w:rsidRPr="00330D42">
        <w:rPr>
          <w:rStyle w:val="2"/>
          <w:lang w:val="en-US"/>
        </w:rPr>
        <w:t>text</w:t>
      </w:r>
      <w:r w:rsidR="004C5A1C" w:rsidRPr="0066602E">
        <w:rPr>
          <w:rStyle w:val="2"/>
        </w:rPr>
        <w:t xml:space="preserve"> </w:t>
      </w:r>
      <w:r w:rsidR="004C5A1C" w:rsidRPr="00330D42">
        <w:rPr>
          <w:rStyle w:val="2"/>
          <w:lang w:val="en-US"/>
        </w:rPr>
        <w:t>and</w:t>
      </w:r>
      <w:r w:rsidR="004C5A1C" w:rsidRPr="0066602E">
        <w:rPr>
          <w:rStyle w:val="2"/>
        </w:rPr>
        <w:t xml:space="preserve"> </w:t>
      </w:r>
      <w:r w:rsidR="004C5A1C" w:rsidRPr="00330D42">
        <w:rPr>
          <w:rStyle w:val="2"/>
          <w:lang w:val="en-US"/>
        </w:rPr>
        <w:t>answer</w:t>
      </w:r>
      <w:r w:rsidR="004C5A1C" w:rsidRPr="0066602E">
        <w:rPr>
          <w:rStyle w:val="2"/>
        </w:rPr>
        <w:t xml:space="preserve"> </w:t>
      </w:r>
      <w:r w:rsidR="004C5A1C" w:rsidRPr="00330D42">
        <w:rPr>
          <w:rStyle w:val="2"/>
          <w:lang w:val="en-US"/>
        </w:rPr>
        <w:t>the</w:t>
      </w:r>
      <w:r w:rsidR="004C5A1C" w:rsidRPr="0066602E">
        <w:rPr>
          <w:rStyle w:val="2"/>
        </w:rPr>
        <w:t xml:space="preserve"> </w:t>
      </w:r>
      <w:r w:rsidR="004C5A1C" w:rsidRPr="00330D42">
        <w:rPr>
          <w:rStyle w:val="2"/>
          <w:lang w:val="en-US"/>
        </w:rPr>
        <w:t>questions</w:t>
      </w:r>
      <w:r w:rsidR="004C5A1C" w:rsidRPr="0066602E">
        <w:rPr>
          <w:rStyle w:val="2"/>
        </w:rPr>
        <w:t>)</w:t>
      </w:r>
      <w:r w:rsidR="0066602E">
        <w:rPr>
          <w:rStyle w:val="2"/>
        </w:rPr>
        <w:t>, див. мал. 3</w:t>
      </w:r>
      <w:r w:rsidRPr="0066602E">
        <w:rPr>
          <w:rStyle w:val="2"/>
        </w:rPr>
        <w:t>.</w:t>
      </w:r>
    </w:p>
    <w:p w:rsidR="00A42374" w:rsidRDefault="00A42374" w:rsidP="00A42374">
      <w:pPr>
        <w:pStyle w:val="20"/>
        <w:shd w:val="clear" w:color="auto" w:fill="auto"/>
        <w:tabs>
          <w:tab w:val="left" w:pos="787"/>
        </w:tabs>
        <w:spacing w:line="240" w:lineRule="auto"/>
        <w:ind w:left="567"/>
      </w:pPr>
    </w:p>
    <w:p w:rsidR="0066602E" w:rsidRDefault="0066602E" w:rsidP="00A42374">
      <w:pPr>
        <w:pStyle w:val="20"/>
        <w:shd w:val="clear" w:color="auto" w:fill="auto"/>
        <w:tabs>
          <w:tab w:val="left" w:pos="787"/>
        </w:tabs>
        <w:spacing w:line="240" w:lineRule="auto"/>
        <w:ind w:left="567"/>
      </w:pPr>
      <w:r>
        <w:rPr>
          <w:noProof/>
          <w:lang w:eastAsia="uk-UA"/>
        </w:rPr>
        <w:lastRenderedPageBreak/>
        <w:drawing>
          <wp:inline distT="0" distB="0" distL="0" distR="0">
            <wp:extent cx="6189649" cy="4001414"/>
            <wp:effectExtent l="19050" t="0" r="1601" b="0"/>
            <wp:docPr id="3" name="Рисунок 3" descr="C:\Users\v-a-k-s\Downloads\Photos\IMG_20190311_211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-a-k-s\Downloads\Photos\IMG_20190311_2116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994" b="7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649" cy="400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02E" w:rsidRPr="0066602E" w:rsidRDefault="0066602E" w:rsidP="0066602E">
      <w:pPr>
        <w:pStyle w:val="20"/>
        <w:shd w:val="clear" w:color="auto" w:fill="auto"/>
        <w:tabs>
          <w:tab w:val="left" w:pos="787"/>
        </w:tabs>
        <w:spacing w:line="240" w:lineRule="auto"/>
        <w:jc w:val="center"/>
        <w:rPr>
          <w:i/>
        </w:rPr>
      </w:pPr>
      <w:r w:rsidRPr="0066602E">
        <w:rPr>
          <w:i/>
        </w:rPr>
        <w:t xml:space="preserve">Мал. </w:t>
      </w:r>
      <w:r>
        <w:rPr>
          <w:i/>
        </w:rPr>
        <w:t>3</w:t>
      </w:r>
    </w:p>
    <w:p w:rsidR="0066602E" w:rsidRDefault="0066602E" w:rsidP="00A42374">
      <w:pPr>
        <w:pStyle w:val="20"/>
        <w:shd w:val="clear" w:color="auto" w:fill="auto"/>
        <w:tabs>
          <w:tab w:val="left" w:pos="787"/>
        </w:tabs>
        <w:spacing w:line="240" w:lineRule="auto"/>
        <w:ind w:left="567"/>
      </w:pPr>
    </w:p>
    <w:p w:rsidR="004C5A1C" w:rsidRPr="0066602E" w:rsidRDefault="004C5A1C" w:rsidP="00A42374">
      <w:pPr>
        <w:pStyle w:val="60"/>
        <w:shd w:val="clear" w:color="auto" w:fill="auto"/>
        <w:spacing w:before="0" w:line="240" w:lineRule="auto"/>
        <w:ind w:firstLine="567"/>
        <w:outlineLvl w:val="9"/>
        <w:rPr>
          <w:b/>
          <w:sz w:val="28"/>
        </w:rPr>
      </w:pPr>
      <w:bookmarkStart w:id="5" w:name="bookmark6"/>
      <w:r w:rsidRPr="00330D42">
        <w:rPr>
          <w:rStyle w:val="6"/>
          <w:b/>
          <w:sz w:val="28"/>
          <w:lang w:val="en-US" w:eastAsia="en-US"/>
        </w:rPr>
        <w:t>III</w:t>
      </w:r>
      <w:r w:rsidR="00A42374" w:rsidRPr="0066602E">
        <w:rPr>
          <w:rStyle w:val="6"/>
          <w:b/>
          <w:sz w:val="28"/>
          <w:lang w:eastAsia="en-US"/>
        </w:rPr>
        <w:t>.</w:t>
      </w:r>
      <w:r w:rsidRPr="0066602E">
        <w:rPr>
          <w:rStyle w:val="6"/>
          <w:b/>
          <w:sz w:val="28"/>
          <w:lang w:eastAsia="en-US"/>
        </w:rPr>
        <w:t xml:space="preserve"> </w:t>
      </w:r>
      <w:r w:rsidRPr="0066602E">
        <w:rPr>
          <w:rStyle w:val="6"/>
          <w:b/>
          <w:sz w:val="28"/>
        </w:rPr>
        <w:t>Розвиток навичок читання та перекладу.</w:t>
      </w:r>
      <w:bookmarkEnd w:id="5"/>
    </w:p>
    <w:p w:rsidR="004C5A1C" w:rsidRPr="0066602E" w:rsidRDefault="00A42374" w:rsidP="00A42374">
      <w:pPr>
        <w:pStyle w:val="41"/>
        <w:shd w:val="clear" w:color="auto" w:fill="auto"/>
        <w:spacing w:before="0" w:after="0" w:line="240" w:lineRule="auto"/>
        <w:ind w:firstLine="567"/>
        <w:jc w:val="center"/>
        <w:outlineLvl w:val="9"/>
        <w:rPr>
          <w:rStyle w:val="43"/>
          <w:b/>
          <w:spacing w:val="0"/>
          <w:sz w:val="28"/>
          <w:lang w:eastAsia="en-US"/>
        </w:rPr>
      </w:pPr>
      <w:bookmarkStart w:id="6" w:name="bookmark7"/>
      <w:r w:rsidRPr="00330D42">
        <w:rPr>
          <w:rStyle w:val="43"/>
          <w:b/>
          <w:spacing w:val="0"/>
          <w:sz w:val="28"/>
          <w:lang w:val="en-US" w:eastAsia="en-US"/>
        </w:rPr>
        <w:t>Spring</w:t>
      </w:r>
      <w:bookmarkEnd w:id="6"/>
    </w:p>
    <w:p w:rsidR="004C5A1C" w:rsidRPr="0066602E" w:rsidRDefault="004C5A1C" w:rsidP="00A42374">
      <w:pPr>
        <w:pStyle w:val="41"/>
        <w:shd w:val="clear" w:color="auto" w:fill="auto"/>
        <w:spacing w:before="0" w:after="0" w:line="240" w:lineRule="auto"/>
        <w:ind w:firstLine="567"/>
        <w:jc w:val="both"/>
        <w:outlineLvl w:val="9"/>
        <w:rPr>
          <w:rStyle w:val="43"/>
          <w:spacing w:val="0"/>
          <w:sz w:val="28"/>
          <w:u w:val="none"/>
          <w:lang w:eastAsia="en-US"/>
        </w:rPr>
      </w:pPr>
    </w:p>
    <w:p w:rsidR="00A42374" w:rsidRPr="0066602E" w:rsidRDefault="00A42374" w:rsidP="00A42374">
      <w:pPr>
        <w:pStyle w:val="41"/>
        <w:shd w:val="clear" w:color="auto" w:fill="auto"/>
        <w:spacing w:before="0" w:after="0" w:line="240" w:lineRule="auto"/>
        <w:ind w:firstLine="567"/>
        <w:jc w:val="both"/>
        <w:outlineLvl w:val="9"/>
        <w:rPr>
          <w:rStyle w:val="43"/>
          <w:b/>
          <w:spacing w:val="0"/>
          <w:sz w:val="28"/>
          <w:u w:val="none"/>
          <w:lang w:eastAsia="en-US"/>
        </w:rPr>
      </w:pPr>
      <w:r w:rsidRPr="00330D42">
        <w:rPr>
          <w:rStyle w:val="43"/>
          <w:b/>
          <w:spacing w:val="0"/>
          <w:sz w:val="28"/>
          <w:u w:val="none"/>
          <w:lang w:val="en-US" w:eastAsia="en-US"/>
        </w:rPr>
        <w:t>IV</w:t>
      </w:r>
      <w:r w:rsidRPr="0066602E">
        <w:rPr>
          <w:rStyle w:val="43"/>
          <w:b/>
          <w:spacing w:val="0"/>
          <w:sz w:val="28"/>
          <w:u w:val="none"/>
          <w:lang w:eastAsia="en-US"/>
        </w:rPr>
        <w:t>. Розвиток навичок усного мовлення.</w:t>
      </w:r>
    </w:p>
    <w:p w:rsidR="004C5A1C" w:rsidRPr="0066602E" w:rsidRDefault="004C5A1C" w:rsidP="00A42374">
      <w:pPr>
        <w:pStyle w:val="20"/>
        <w:numPr>
          <w:ilvl w:val="0"/>
          <w:numId w:val="4"/>
        </w:numPr>
        <w:shd w:val="clear" w:color="auto" w:fill="auto"/>
        <w:tabs>
          <w:tab w:val="left" w:pos="1023"/>
        </w:tabs>
        <w:spacing w:line="240" w:lineRule="auto"/>
        <w:ind w:firstLine="567"/>
      </w:pPr>
      <w:r w:rsidRPr="00330D42">
        <w:rPr>
          <w:rStyle w:val="2"/>
          <w:lang w:val="en-US"/>
        </w:rPr>
        <w:t>What</w:t>
      </w:r>
      <w:r w:rsidRPr="0066602E">
        <w:rPr>
          <w:rStyle w:val="2"/>
        </w:rPr>
        <w:t xml:space="preserve"> </w:t>
      </w:r>
      <w:r w:rsidRPr="00330D42">
        <w:rPr>
          <w:rStyle w:val="2"/>
          <w:lang w:val="en-US"/>
        </w:rPr>
        <w:t>season</w:t>
      </w:r>
      <w:r w:rsidRPr="0066602E">
        <w:rPr>
          <w:rStyle w:val="2"/>
        </w:rPr>
        <w:t xml:space="preserve"> </w:t>
      </w:r>
      <w:r w:rsidRPr="00330D42">
        <w:rPr>
          <w:rStyle w:val="2"/>
          <w:lang w:val="en-US"/>
        </w:rPr>
        <w:t>does</w:t>
      </w:r>
      <w:r w:rsidRPr="0066602E">
        <w:rPr>
          <w:rStyle w:val="2"/>
        </w:rPr>
        <w:t xml:space="preserve"> </w:t>
      </w:r>
      <w:r w:rsidRPr="00330D42">
        <w:rPr>
          <w:rStyle w:val="2"/>
          <w:lang w:val="en-US"/>
        </w:rPr>
        <w:t>spring</w:t>
      </w:r>
      <w:r w:rsidRPr="0066602E">
        <w:rPr>
          <w:rStyle w:val="2"/>
        </w:rPr>
        <w:t xml:space="preserve"> </w:t>
      </w:r>
      <w:r w:rsidRPr="00330D42">
        <w:rPr>
          <w:rStyle w:val="2"/>
          <w:lang w:val="en-US"/>
        </w:rPr>
        <w:t>come</w:t>
      </w:r>
      <w:r w:rsidRPr="0066602E">
        <w:rPr>
          <w:rStyle w:val="2"/>
        </w:rPr>
        <w:t xml:space="preserve"> </w:t>
      </w:r>
      <w:r w:rsidRPr="00330D42">
        <w:rPr>
          <w:rStyle w:val="2"/>
          <w:lang w:val="en-US"/>
        </w:rPr>
        <w:t>after</w:t>
      </w:r>
      <w:r w:rsidRPr="0066602E">
        <w:rPr>
          <w:rStyle w:val="2"/>
        </w:rPr>
        <w:t>?</w:t>
      </w:r>
    </w:p>
    <w:p w:rsidR="004C5A1C" w:rsidRPr="00330D42" w:rsidRDefault="004C5A1C" w:rsidP="00A42374">
      <w:pPr>
        <w:pStyle w:val="20"/>
        <w:numPr>
          <w:ilvl w:val="0"/>
          <w:numId w:val="4"/>
        </w:numPr>
        <w:shd w:val="clear" w:color="auto" w:fill="auto"/>
        <w:tabs>
          <w:tab w:val="left" w:pos="1052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What does the nature do in spring?</w:t>
      </w:r>
    </w:p>
    <w:p w:rsidR="004C5A1C" w:rsidRPr="00330D42" w:rsidRDefault="004C5A1C" w:rsidP="00A42374">
      <w:pPr>
        <w:pStyle w:val="20"/>
        <w:numPr>
          <w:ilvl w:val="0"/>
          <w:numId w:val="4"/>
        </w:numPr>
        <w:shd w:val="clear" w:color="auto" w:fill="auto"/>
        <w:tabs>
          <w:tab w:val="left" w:pos="1052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Is it generally cool in late or early spring?</w:t>
      </w:r>
    </w:p>
    <w:p w:rsidR="004C5A1C" w:rsidRPr="00330D42" w:rsidRDefault="004C5A1C" w:rsidP="00A42374">
      <w:pPr>
        <w:pStyle w:val="20"/>
        <w:numPr>
          <w:ilvl w:val="0"/>
          <w:numId w:val="4"/>
        </w:numPr>
        <w:shd w:val="clear" w:color="auto" w:fill="auto"/>
        <w:tabs>
          <w:tab w:val="left" w:pos="1052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How does it rain in spring?</w:t>
      </w:r>
    </w:p>
    <w:p w:rsidR="004C5A1C" w:rsidRPr="00330D42" w:rsidRDefault="004C5A1C" w:rsidP="00A42374">
      <w:pPr>
        <w:pStyle w:val="20"/>
        <w:numPr>
          <w:ilvl w:val="0"/>
          <w:numId w:val="4"/>
        </w:numPr>
        <w:shd w:val="clear" w:color="auto" w:fill="auto"/>
        <w:tabs>
          <w:tab w:val="left" w:pos="1052"/>
        </w:tabs>
        <w:spacing w:line="240" w:lineRule="auto"/>
        <w:ind w:firstLine="567"/>
        <w:rPr>
          <w:lang w:val="en-US"/>
        </w:rPr>
      </w:pPr>
      <w:r w:rsidRPr="00330D42">
        <w:rPr>
          <w:rStyle w:val="2"/>
          <w:lang w:val="en-US"/>
        </w:rPr>
        <w:t>What season comes after spring?</w:t>
      </w:r>
    </w:p>
    <w:p w:rsidR="007B396E" w:rsidRPr="00330D42" w:rsidRDefault="007B396E" w:rsidP="007B396E">
      <w:pPr>
        <w:pStyle w:val="52"/>
        <w:shd w:val="clear" w:color="auto" w:fill="auto"/>
        <w:tabs>
          <w:tab w:val="left" w:pos="910"/>
        </w:tabs>
        <w:spacing w:before="0" w:after="0" w:line="240" w:lineRule="auto"/>
        <w:ind w:left="567"/>
        <w:rPr>
          <w:rStyle w:val="43"/>
          <w:b/>
          <w:spacing w:val="0"/>
          <w:sz w:val="28"/>
          <w:u w:val="none"/>
          <w:lang w:val="en-US" w:eastAsia="en-US"/>
        </w:rPr>
      </w:pPr>
    </w:p>
    <w:p w:rsidR="004C5A1C" w:rsidRPr="00E42505" w:rsidRDefault="007B396E" w:rsidP="007B396E">
      <w:pPr>
        <w:pStyle w:val="52"/>
        <w:shd w:val="clear" w:color="auto" w:fill="auto"/>
        <w:tabs>
          <w:tab w:val="left" w:pos="910"/>
        </w:tabs>
        <w:spacing w:before="0" w:after="0" w:line="240" w:lineRule="auto"/>
        <w:ind w:left="567"/>
        <w:rPr>
          <w:b/>
          <w:sz w:val="28"/>
          <w:lang w:val="ru-RU"/>
        </w:rPr>
      </w:pPr>
      <w:proofErr w:type="gramStart"/>
      <w:r w:rsidRPr="00330D42">
        <w:rPr>
          <w:rStyle w:val="43"/>
          <w:b/>
          <w:spacing w:val="0"/>
          <w:sz w:val="28"/>
          <w:u w:val="none"/>
          <w:lang w:val="en-US" w:eastAsia="en-US"/>
        </w:rPr>
        <w:t>V</w:t>
      </w:r>
      <w:r w:rsidRPr="00E42505">
        <w:rPr>
          <w:rStyle w:val="43"/>
          <w:b/>
          <w:spacing w:val="0"/>
          <w:sz w:val="28"/>
          <w:u w:val="none"/>
          <w:lang w:val="ru-RU" w:eastAsia="en-US"/>
        </w:rPr>
        <w:t xml:space="preserve">. </w:t>
      </w:r>
      <w:r w:rsidR="004C5A1C" w:rsidRPr="00E42505">
        <w:rPr>
          <w:rStyle w:val="51"/>
          <w:b/>
          <w:sz w:val="28"/>
          <w:lang w:val="ru-RU"/>
        </w:rPr>
        <w:t xml:space="preserve">Введення нових ЛО </w:t>
      </w:r>
      <w:r w:rsidRPr="00E42505">
        <w:rPr>
          <w:rStyle w:val="51"/>
          <w:b/>
          <w:sz w:val="28"/>
          <w:lang w:val="ru-RU" w:eastAsia="en-US"/>
        </w:rPr>
        <w:t>з</w:t>
      </w:r>
      <w:r w:rsidR="004C5A1C" w:rsidRPr="00E42505">
        <w:rPr>
          <w:rStyle w:val="51"/>
          <w:b/>
          <w:sz w:val="28"/>
          <w:lang w:val="ru-RU" w:eastAsia="en-US"/>
        </w:rPr>
        <w:t xml:space="preserve"> </w:t>
      </w:r>
      <w:r w:rsidR="004C5A1C" w:rsidRPr="00E42505">
        <w:rPr>
          <w:rStyle w:val="51"/>
          <w:b/>
          <w:sz w:val="28"/>
          <w:lang w:val="ru-RU"/>
        </w:rPr>
        <w:t>тем</w:t>
      </w:r>
      <w:r w:rsidRPr="00E42505">
        <w:rPr>
          <w:rStyle w:val="51"/>
          <w:b/>
          <w:sz w:val="28"/>
          <w:lang w:val="ru-RU"/>
        </w:rPr>
        <w:t>и.</w:t>
      </w:r>
      <w:proofErr w:type="gramEnd"/>
    </w:p>
    <w:p w:rsidR="007B396E" w:rsidRPr="00330D42" w:rsidRDefault="007B396E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snowdrops</w:t>
      </w:r>
      <w:proofErr w:type="gramEnd"/>
    </w:p>
    <w:p w:rsidR="004C5A1C" w:rsidRPr="00330D42" w:rsidRDefault="004C5A1C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i w:val="0"/>
          <w:lang w:val="en-US"/>
        </w:rPr>
      </w:pPr>
      <w:proofErr w:type="gramStart"/>
      <w:r w:rsidRPr="00330D42">
        <w:rPr>
          <w:rStyle w:val="62"/>
          <w:lang w:val="en-US"/>
        </w:rPr>
        <w:t>a</w:t>
      </w:r>
      <w:proofErr w:type="gramEnd"/>
      <w:r w:rsidRPr="00330D42">
        <w:rPr>
          <w:rStyle w:val="62"/>
          <w:lang w:val="en-US"/>
        </w:rPr>
        <w:t xml:space="preserve"> bud</w:t>
      </w:r>
    </w:p>
    <w:p w:rsidR="007B396E" w:rsidRPr="00330D42" w:rsidRDefault="007B396E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occasionally</w:t>
      </w:r>
      <w:proofErr w:type="gramEnd"/>
    </w:p>
    <w:p w:rsidR="007B396E" w:rsidRPr="00330D42" w:rsidRDefault="00330D42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generally</w:t>
      </w:r>
      <w:proofErr w:type="gramEnd"/>
    </w:p>
    <w:p w:rsidR="007B396E" w:rsidRPr="00330D42" w:rsidRDefault="007B396E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to</w:t>
      </w:r>
      <w:proofErr w:type="gramEnd"/>
      <w:r w:rsidRPr="00330D42">
        <w:rPr>
          <w:rStyle w:val="62"/>
          <w:lang w:val="en-US"/>
        </w:rPr>
        <w:t xml:space="preserve"> refresh</w:t>
      </w:r>
    </w:p>
    <w:p w:rsidR="007B396E" w:rsidRPr="00330D42" w:rsidRDefault="007B396E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to</w:t>
      </w:r>
      <w:proofErr w:type="gramEnd"/>
      <w:r w:rsidRPr="00330D42">
        <w:rPr>
          <w:rStyle w:val="62"/>
          <w:lang w:val="en-US"/>
        </w:rPr>
        <w:t xml:space="preserve"> thunder</w:t>
      </w:r>
    </w:p>
    <w:p w:rsidR="007B396E" w:rsidRPr="00330D42" w:rsidRDefault="007B396E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lightning</w:t>
      </w:r>
      <w:proofErr w:type="gramEnd"/>
    </w:p>
    <w:p w:rsidR="007B396E" w:rsidRPr="00330D42" w:rsidRDefault="007B396E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from</w:t>
      </w:r>
      <w:proofErr w:type="gramEnd"/>
      <w:r w:rsidRPr="00330D42">
        <w:rPr>
          <w:rStyle w:val="62"/>
          <w:lang w:val="en-US"/>
        </w:rPr>
        <w:t xml:space="preserve"> </w:t>
      </w:r>
      <w:r w:rsidR="00330D42" w:rsidRPr="00330D42">
        <w:rPr>
          <w:rStyle w:val="62"/>
          <w:lang w:val="en-US"/>
        </w:rPr>
        <w:t>under</w:t>
      </w:r>
    </w:p>
    <w:p w:rsidR="004C5A1C" w:rsidRPr="00330D42" w:rsidRDefault="004C5A1C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i w:val="0"/>
          <w:lang w:val="en-US"/>
        </w:rPr>
      </w:pPr>
      <w:proofErr w:type="gramStart"/>
      <w:r w:rsidRPr="00330D42">
        <w:rPr>
          <w:rStyle w:val="62"/>
          <w:lang w:val="en-US"/>
        </w:rPr>
        <w:t>harvest</w:t>
      </w:r>
      <w:proofErr w:type="gramEnd"/>
    </w:p>
    <w:p w:rsidR="004C5A1C" w:rsidRPr="00330D42" w:rsidRDefault="004C5A1C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  <w:lang w:val="en-US"/>
        </w:rPr>
      </w:pPr>
      <w:proofErr w:type="gramStart"/>
      <w:r w:rsidRPr="00330D42">
        <w:rPr>
          <w:rStyle w:val="62"/>
          <w:lang w:val="en-US"/>
        </w:rPr>
        <w:t>to</w:t>
      </w:r>
      <w:proofErr w:type="gramEnd"/>
      <w:r w:rsidRPr="00330D42">
        <w:rPr>
          <w:rStyle w:val="62"/>
          <w:lang w:val="en-US"/>
        </w:rPr>
        <w:t xml:space="preserve"> look forward to</w:t>
      </w:r>
    </w:p>
    <w:p w:rsidR="007B396E" w:rsidRPr="00330D42" w:rsidRDefault="007B396E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i w:val="0"/>
          <w:lang w:val="en-US"/>
        </w:rPr>
      </w:pPr>
    </w:p>
    <w:p w:rsidR="004C5A1C" w:rsidRPr="00330D42" w:rsidRDefault="007B396E" w:rsidP="007B396E">
      <w:pPr>
        <w:pStyle w:val="52"/>
        <w:shd w:val="clear" w:color="auto" w:fill="auto"/>
        <w:tabs>
          <w:tab w:val="left" w:pos="1049"/>
        </w:tabs>
        <w:spacing w:before="0" w:after="0" w:line="240" w:lineRule="auto"/>
        <w:ind w:firstLine="567"/>
        <w:rPr>
          <w:rStyle w:val="5MicrosoftSansSerif"/>
          <w:rFonts w:ascii="Times New Roman" w:hAnsi="Times New Roman" w:cs="Times New Roman"/>
          <w:sz w:val="28"/>
          <w:szCs w:val="38"/>
          <w:shd w:val="clear" w:color="auto" w:fill="auto"/>
          <w:lang w:val="en-US"/>
        </w:rPr>
      </w:pPr>
      <w:r w:rsidRPr="00330D42">
        <w:rPr>
          <w:rStyle w:val="43"/>
          <w:b/>
          <w:spacing w:val="0"/>
          <w:sz w:val="28"/>
          <w:u w:val="none"/>
          <w:lang w:val="en-US" w:eastAsia="en-US"/>
        </w:rPr>
        <w:t xml:space="preserve">VI. </w:t>
      </w:r>
      <w:proofErr w:type="spellStart"/>
      <w:r w:rsidR="004C5A1C" w:rsidRPr="00330D42">
        <w:rPr>
          <w:rStyle w:val="518pt"/>
          <w:sz w:val="28"/>
          <w:lang w:val="en-US"/>
        </w:rPr>
        <w:t>Розвиток</w:t>
      </w:r>
      <w:proofErr w:type="spellEnd"/>
      <w:r w:rsidR="004C5A1C" w:rsidRPr="00330D42">
        <w:rPr>
          <w:rStyle w:val="518pt"/>
          <w:sz w:val="28"/>
          <w:lang w:val="en-US"/>
        </w:rPr>
        <w:t xml:space="preserve"> </w:t>
      </w:r>
      <w:proofErr w:type="spellStart"/>
      <w:r w:rsidR="004C5A1C" w:rsidRPr="00330D42">
        <w:rPr>
          <w:rStyle w:val="51"/>
          <w:b/>
          <w:sz w:val="28"/>
          <w:lang w:val="en-US"/>
        </w:rPr>
        <w:t>навичок</w:t>
      </w:r>
      <w:proofErr w:type="spellEnd"/>
      <w:r w:rsidR="004C5A1C" w:rsidRPr="00330D42">
        <w:rPr>
          <w:rStyle w:val="51"/>
          <w:b/>
          <w:sz w:val="28"/>
          <w:lang w:val="en-US"/>
        </w:rPr>
        <w:t xml:space="preserve"> </w:t>
      </w:r>
      <w:proofErr w:type="spellStart"/>
      <w:r w:rsidR="004C5A1C" w:rsidRPr="00330D42">
        <w:rPr>
          <w:rStyle w:val="51"/>
          <w:b/>
          <w:sz w:val="28"/>
          <w:lang w:val="en-US" w:eastAsia="ru-RU"/>
        </w:rPr>
        <w:t>письма</w:t>
      </w:r>
      <w:proofErr w:type="spellEnd"/>
      <w:r w:rsidR="004C5A1C" w:rsidRPr="00330D42">
        <w:rPr>
          <w:rStyle w:val="5MicrosoftSansSerif"/>
          <w:rFonts w:ascii="Times New Roman" w:hAnsi="Times New Roman" w:cs="Times New Roman"/>
          <w:b/>
          <w:sz w:val="28"/>
          <w:lang w:val="en-US" w:eastAsia="en-US"/>
        </w:rPr>
        <w:t>.</w:t>
      </w:r>
    </w:p>
    <w:p w:rsidR="004C5A1C" w:rsidRPr="000A0867" w:rsidRDefault="004C5A1C" w:rsidP="00A42374">
      <w:pPr>
        <w:pStyle w:val="20"/>
        <w:shd w:val="clear" w:color="auto" w:fill="auto"/>
        <w:spacing w:line="240" w:lineRule="auto"/>
        <w:ind w:firstLine="567"/>
      </w:pPr>
      <w:proofErr w:type="gramStart"/>
      <w:r w:rsidRPr="00330D42">
        <w:rPr>
          <w:rStyle w:val="2"/>
          <w:lang w:val="en-US"/>
        </w:rPr>
        <w:t>Exercise 4, page 120</w:t>
      </w:r>
      <w:r w:rsidR="000A0867">
        <w:rPr>
          <w:rStyle w:val="2"/>
        </w:rPr>
        <w:t>; див.</w:t>
      </w:r>
      <w:proofErr w:type="gramEnd"/>
      <w:r w:rsidR="000A0867">
        <w:rPr>
          <w:rStyle w:val="2"/>
        </w:rPr>
        <w:t xml:space="preserve"> мал. 4.</w:t>
      </w:r>
    </w:p>
    <w:p w:rsidR="004C5A1C" w:rsidRDefault="004C5A1C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</w:rPr>
      </w:pPr>
      <w:r w:rsidRPr="00330D42">
        <w:rPr>
          <w:rStyle w:val="62"/>
          <w:lang w:val="en-US"/>
        </w:rPr>
        <w:t xml:space="preserve">Make up as many sentences as you can </w:t>
      </w:r>
      <w:proofErr w:type="gramStart"/>
      <w:r w:rsidRPr="00330D42">
        <w:rPr>
          <w:rStyle w:val="62"/>
          <w:lang w:val="en-US"/>
        </w:rPr>
        <w:t>using</w:t>
      </w:r>
      <w:proofErr w:type="gramEnd"/>
      <w:r w:rsidRPr="00330D42">
        <w:rPr>
          <w:rStyle w:val="62"/>
          <w:lang w:val="en-US"/>
        </w:rPr>
        <w:t xml:space="preserve"> the table given below</w:t>
      </w:r>
      <w:r w:rsidR="007B396E" w:rsidRPr="00330D42">
        <w:rPr>
          <w:rStyle w:val="62"/>
          <w:lang w:val="en-US"/>
        </w:rPr>
        <w:t>.</w:t>
      </w:r>
    </w:p>
    <w:p w:rsidR="000A0867" w:rsidRDefault="000A0867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rStyle w:val="62"/>
        </w:rPr>
      </w:pPr>
    </w:p>
    <w:p w:rsidR="000A0867" w:rsidRDefault="000A0867" w:rsidP="000A0867">
      <w:pPr>
        <w:pStyle w:val="63"/>
        <w:shd w:val="clear" w:color="auto" w:fill="auto"/>
        <w:spacing w:before="0" w:line="240" w:lineRule="auto"/>
        <w:ind w:firstLine="567"/>
        <w:jc w:val="center"/>
        <w:rPr>
          <w:rStyle w:val="62"/>
        </w:rPr>
      </w:pPr>
      <w:r>
        <w:rPr>
          <w:i w:val="0"/>
          <w:iCs w:val="0"/>
          <w:noProof/>
          <w:shd w:val="clear" w:color="auto" w:fill="FFFFFF"/>
          <w:lang w:eastAsia="uk-UA"/>
        </w:rPr>
        <w:drawing>
          <wp:inline distT="0" distB="0" distL="0" distR="0">
            <wp:extent cx="4716399" cy="2033626"/>
            <wp:effectExtent l="19050" t="0" r="8001" b="0"/>
            <wp:docPr id="5" name="Рисунок 5" descr="C:\Users\v-a-k-s\Downloads\Photos\IMG_20190311_21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-a-k-s\Downloads\Photos\IMG_20190311_2117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288" t="34385" r="10487" b="21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399" cy="2033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867" w:rsidRPr="0066602E" w:rsidRDefault="000A0867" w:rsidP="000A0867">
      <w:pPr>
        <w:pStyle w:val="20"/>
        <w:shd w:val="clear" w:color="auto" w:fill="auto"/>
        <w:tabs>
          <w:tab w:val="left" w:pos="787"/>
        </w:tabs>
        <w:spacing w:line="240" w:lineRule="auto"/>
        <w:jc w:val="center"/>
        <w:rPr>
          <w:i/>
        </w:rPr>
      </w:pPr>
      <w:r w:rsidRPr="0066602E">
        <w:rPr>
          <w:i/>
        </w:rPr>
        <w:t xml:space="preserve">Мал. </w:t>
      </w:r>
      <w:r>
        <w:rPr>
          <w:i/>
        </w:rPr>
        <w:t>4</w:t>
      </w:r>
    </w:p>
    <w:p w:rsidR="000A0867" w:rsidRPr="000A0867" w:rsidRDefault="000A0867" w:rsidP="00A42374">
      <w:pPr>
        <w:pStyle w:val="63"/>
        <w:shd w:val="clear" w:color="auto" w:fill="auto"/>
        <w:spacing w:before="0" w:line="240" w:lineRule="auto"/>
        <w:ind w:firstLine="567"/>
        <w:jc w:val="both"/>
        <w:rPr>
          <w:i w:val="0"/>
        </w:rPr>
      </w:pPr>
    </w:p>
    <w:p w:rsidR="004C5A1C" w:rsidRPr="00E42505" w:rsidRDefault="00E12B03" w:rsidP="007B396E">
      <w:pPr>
        <w:pStyle w:val="52"/>
        <w:shd w:val="clear" w:color="auto" w:fill="auto"/>
        <w:tabs>
          <w:tab w:val="left" w:pos="1188"/>
        </w:tabs>
        <w:spacing w:before="0" w:after="0" w:line="240" w:lineRule="auto"/>
        <w:ind w:left="567"/>
        <w:rPr>
          <w:b/>
          <w:sz w:val="28"/>
          <w:lang w:val="ru-RU"/>
        </w:rPr>
      </w:pPr>
      <w:r w:rsidRPr="00E12B03">
        <w:rPr>
          <w:noProof/>
          <w:sz w:val="28"/>
          <w:lang w:val="en-US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6" type="#_x0000_t71" style="position:absolute;left:0;text-align:left;margin-left:115.3pt;margin-top:13.95pt;width:293.8pt;height:110.55pt;z-index:-251658752"/>
        </w:pict>
      </w:r>
      <w:r w:rsidR="007B396E" w:rsidRPr="00330D42">
        <w:rPr>
          <w:rStyle w:val="43"/>
          <w:b/>
          <w:spacing w:val="0"/>
          <w:sz w:val="28"/>
          <w:u w:val="none"/>
          <w:lang w:val="en-US" w:eastAsia="en-US"/>
        </w:rPr>
        <w:t>VII</w:t>
      </w:r>
      <w:r w:rsidR="007B396E" w:rsidRPr="00E42505">
        <w:rPr>
          <w:rStyle w:val="43"/>
          <w:b/>
          <w:spacing w:val="0"/>
          <w:sz w:val="28"/>
          <w:u w:val="none"/>
          <w:lang w:val="ru-RU" w:eastAsia="en-US"/>
        </w:rPr>
        <w:t xml:space="preserve">. </w:t>
      </w:r>
      <w:r w:rsidR="004C5A1C" w:rsidRPr="00E42505">
        <w:rPr>
          <w:rStyle w:val="51"/>
          <w:b/>
          <w:sz w:val="28"/>
          <w:lang w:val="ru-RU"/>
        </w:rPr>
        <w:t xml:space="preserve">Автоматизація ЛО </w:t>
      </w:r>
      <w:r w:rsidR="007B396E" w:rsidRPr="00E42505">
        <w:rPr>
          <w:rStyle w:val="51"/>
          <w:b/>
          <w:sz w:val="28"/>
          <w:lang w:val="ru-RU" w:eastAsia="en-US"/>
        </w:rPr>
        <w:t>з</w:t>
      </w:r>
      <w:r w:rsidR="004C5A1C" w:rsidRPr="00E42505">
        <w:rPr>
          <w:rStyle w:val="51"/>
          <w:b/>
          <w:sz w:val="28"/>
          <w:lang w:val="ru-RU" w:eastAsia="en-US"/>
        </w:rPr>
        <w:t xml:space="preserve"> </w:t>
      </w:r>
      <w:r w:rsidR="004C5A1C" w:rsidRPr="00E42505">
        <w:rPr>
          <w:rStyle w:val="51"/>
          <w:b/>
          <w:sz w:val="28"/>
          <w:lang w:val="ru-RU"/>
        </w:rPr>
        <w:t>тем</w:t>
      </w:r>
      <w:r w:rsidR="007B396E" w:rsidRPr="00E42505">
        <w:rPr>
          <w:rStyle w:val="51"/>
          <w:b/>
          <w:sz w:val="28"/>
          <w:lang w:val="ru-RU"/>
        </w:rPr>
        <w:t>и.</w:t>
      </w:r>
    </w:p>
    <w:p w:rsidR="007B396E" w:rsidRPr="00E42505" w:rsidRDefault="007B396E" w:rsidP="00A42374">
      <w:pPr>
        <w:pStyle w:val="10"/>
        <w:shd w:val="clear" w:color="auto" w:fill="auto"/>
        <w:spacing w:before="0" w:after="0" w:line="240" w:lineRule="auto"/>
        <w:ind w:firstLine="567"/>
        <w:jc w:val="both"/>
        <w:outlineLvl w:val="9"/>
        <w:rPr>
          <w:rStyle w:val="1"/>
          <w:spacing w:val="0"/>
          <w:sz w:val="28"/>
          <w:lang w:val="ru-RU"/>
        </w:rPr>
      </w:pPr>
      <w:bookmarkStart w:id="7" w:name="bookmark9"/>
    </w:p>
    <w:p w:rsidR="007B396E" w:rsidRPr="00E42505" w:rsidRDefault="007B396E" w:rsidP="007B396E">
      <w:pPr>
        <w:pStyle w:val="10"/>
        <w:shd w:val="clear" w:color="auto" w:fill="auto"/>
        <w:spacing w:before="0" w:after="0" w:line="240" w:lineRule="auto"/>
        <w:ind w:firstLine="567"/>
        <w:jc w:val="center"/>
        <w:outlineLvl w:val="9"/>
        <w:rPr>
          <w:rStyle w:val="1"/>
          <w:b/>
          <w:i/>
          <w:spacing w:val="0"/>
          <w:sz w:val="28"/>
          <w:lang w:val="ru-RU"/>
        </w:rPr>
      </w:pPr>
    </w:p>
    <w:p w:rsidR="004C5A1C" w:rsidRPr="00E42505" w:rsidRDefault="004C5A1C" w:rsidP="007B396E">
      <w:pPr>
        <w:pStyle w:val="10"/>
        <w:shd w:val="clear" w:color="auto" w:fill="auto"/>
        <w:spacing w:before="0" w:after="0" w:line="240" w:lineRule="auto"/>
        <w:ind w:firstLine="567"/>
        <w:jc w:val="center"/>
        <w:outlineLvl w:val="9"/>
        <w:rPr>
          <w:b/>
          <w:i/>
          <w:spacing w:val="0"/>
          <w:sz w:val="40"/>
          <w:szCs w:val="40"/>
          <w:lang w:val="ru-RU"/>
        </w:rPr>
      </w:pPr>
      <w:proofErr w:type="gramStart"/>
      <w:r w:rsidRPr="00330D42">
        <w:rPr>
          <w:rStyle w:val="1"/>
          <w:b/>
          <w:i/>
          <w:spacing w:val="0"/>
          <w:sz w:val="40"/>
          <w:szCs w:val="40"/>
          <w:lang w:val="en-US"/>
        </w:rPr>
        <w:t>Seasons</w:t>
      </w:r>
      <w:r w:rsidRPr="00E42505">
        <w:rPr>
          <w:rStyle w:val="1"/>
          <w:b/>
          <w:i/>
          <w:spacing w:val="0"/>
          <w:sz w:val="40"/>
          <w:szCs w:val="40"/>
          <w:lang w:val="ru-RU"/>
        </w:rPr>
        <w:t>.</w:t>
      </w:r>
      <w:bookmarkEnd w:id="7"/>
      <w:proofErr w:type="gramEnd"/>
    </w:p>
    <w:p w:rsidR="007B396E" w:rsidRPr="00E42505" w:rsidRDefault="007B396E" w:rsidP="007B396E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8pt"/>
          <w:b w:val="0"/>
          <w:bCs w:val="0"/>
          <w:sz w:val="28"/>
          <w:szCs w:val="38"/>
          <w:shd w:val="clear" w:color="auto" w:fill="auto"/>
          <w:lang w:val="ru-RU"/>
        </w:rPr>
      </w:pPr>
    </w:p>
    <w:p w:rsidR="007B396E" w:rsidRPr="00E42505" w:rsidRDefault="007B396E" w:rsidP="007B396E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8pt"/>
          <w:b w:val="0"/>
          <w:sz w:val="28"/>
          <w:lang w:val="ru-RU"/>
        </w:rPr>
      </w:pPr>
    </w:p>
    <w:p w:rsidR="007B396E" w:rsidRPr="00E42505" w:rsidRDefault="007B396E" w:rsidP="007B396E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8pt"/>
          <w:b w:val="0"/>
          <w:sz w:val="28"/>
          <w:lang w:val="ru-RU"/>
        </w:rPr>
      </w:pPr>
    </w:p>
    <w:p w:rsidR="007B396E" w:rsidRPr="00E42505" w:rsidRDefault="007B396E" w:rsidP="007B396E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8pt"/>
          <w:b w:val="0"/>
          <w:sz w:val="28"/>
          <w:lang w:val="ru-RU"/>
        </w:rPr>
      </w:pPr>
    </w:p>
    <w:p w:rsidR="004C5A1C" w:rsidRPr="00E42505" w:rsidRDefault="00565D2F" w:rsidP="007B396E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b/>
          <w:sz w:val="28"/>
          <w:lang w:val="ru-RU"/>
        </w:rPr>
      </w:pPr>
      <w:proofErr w:type="gramStart"/>
      <w:r w:rsidRPr="00330D42">
        <w:rPr>
          <w:rStyle w:val="43"/>
          <w:b/>
          <w:spacing w:val="0"/>
          <w:sz w:val="28"/>
          <w:u w:val="none"/>
          <w:lang w:val="en-US" w:eastAsia="en-US"/>
        </w:rPr>
        <w:t>VI</w:t>
      </w:r>
      <w:r w:rsidRPr="00E42505">
        <w:rPr>
          <w:rStyle w:val="43"/>
          <w:b/>
          <w:spacing w:val="0"/>
          <w:sz w:val="28"/>
          <w:u w:val="none"/>
          <w:lang w:val="ru-RU" w:eastAsia="en-US"/>
        </w:rPr>
        <w:t>І</w:t>
      </w:r>
      <w:r w:rsidRPr="00330D42">
        <w:rPr>
          <w:rStyle w:val="43"/>
          <w:b/>
          <w:spacing w:val="0"/>
          <w:sz w:val="28"/>
          <w:u w:val="none"/>
          <w:lang w:val="en-US" w:eastAsia="en-US"/>
        </w:rPr>
        <w:t>I</w:t>
      </w:r>
      <w:r w:rsidRPr="00E42505">
        <w:rPr>
          <w:rStyle w:val="43"/>
          <w:b/>
          <w:spacing w:val="0"/>
          <w:sz w:val="28"/>
          <w:u w:val="none"/>
          <w:lang w:val="ru-RU" w:eastAsia="en-US"/>
        </w:rPr>
        <w:t>.</w:t>
      </w:r>
      <w:proofErr w:type="gramEnd"/>
      <w:r w:rsidRPr="00E42505">
        <w:rPr>
          <w:rStyle w:val="43"/>
          <w:b/>
          <w:spacing w:val="0"/>
          <w:sz w:val="28"/>
          <w:u w:val="none"/>
          <w:lang w:val="ru-RU" w:eastAsia="en-US"/>
        </w:rPr>
        <w:t xml:space="preserve"> </w:t>
      </w:r>
      <w:r w:rsidR="004C5A1C" w:rsidRPr="00E42505">
        <w:rPr>
          <w:rStyle w:val="518pt"/>
          <w:sz w:val="28"/>
          <w:lang w:val="ru-RU"/>
        </w:rPr>
        <w:t>Активізація</w:t>
      </w:r>
      <w:r w:rsidR="004C5A1C" w:rsidRPr="00E42505">
        <w:rPr>
          <w:rStyle w:val="518pt"/>
          <w:b w:val="0"/>
          <w:sz w:val="28"/>
          <w:lang w:val="ru-RU"/>
        </w:rPr>
        <w:t xml:space="preserve"> </w:t>
      </w:r>
      <w:r w:rsidR="004C5A1C" w:rsidRPr="00E42505">
        <w:rPr>
          <w:rStyle w:val="51"/>
          <w:b/>
          <w:sz w:val="28"/>
          <w:lang w:val="ru-RU"/>
        </w:rPr>
        <w:t>навичок читання</w:t>
      </w:r>
      <w:r w:rsidR="004C5A1C" w:rsidRPr="00E42505">
        <w:rPr>
          <w:rStyle w:val="5MicrosoftSansSerif"/>
          <w:rFonts w:ascii="Times New Roman" w:hAnsi="Times New Roman" w:cs="Times New Roman"/>
          <w:b/>
          <w:sz w:val="28"/>
          <w:lang w:val="ru-RU"/>
        </w:rPr>
        <w:t>.</w:t>
      </w:r>
    </w:p>
    <w:p w:rsidR="004C5A1C" w:rsidRPr="00330D42" w:rsidRDefault="004C5A1C" w:rsidP="00A42374">
      <w:pPr>
        <w:pStyle w:val="410"/>
        <w:shd w:val="clear" w:color="auto" w:fill="auto"/>
        <w:spacing w:line="240" w:lineRule="auto"/>
        <w:ind w:firstLine="567"/>
        <w:jc w:val="both"/>
        <w:rPr>
          <w:b w:val="0"/>
          <w:i w:val="0"/>
          <w:sz w:val="28"/>
          <w:lang w:val="en-US"/>
        </w:rPr>
      </w:pPr>
      <w:r w:rsidRPr="00330D42">
        <w:rPr>
          <w:rStyle w:val="42"/>
          <w:sz w:val="28"/>
          <w:u w:val="none"/>
          <w:lang w:val="en-US"/>
        </w:rPr>
        <w:t>Read the rhymes and learn them.</w:t>
      </w:r>
    </w:p>
    <w:p w:rsidR="00565D2F" w:rsidRPr="00330D42" w:rsidRDefault="004C5A1C" w:rsidP="00A42374">
      <w:pPr>
        <w:pStyle w:val="23"/>
        <w:shd w:val="clear" w:color="auto" w:fill="auto"/>
        <w:spacing w:line="240" w:lineRule="auto"/>
        <w:ind w:firstLine="567"/>
        <w:outlineLvl w:val="9"/>
        <w:rPr>
          <w:rStyle w:val="22"/>
          <w:sz w:val="28"/>
          <w:lang w:val="en-US"/>
        </w:rPr>
      </w:pPr>
      <w:bookmarkStart w:id="8" w:name="bookmark10"/>
      <w:r w:rsidRPr="00330D42">
        <w:rPr>
          <w:rStyle w:val="220pt"/>
          <w:b w:val="0"/>
          <w:i w:val="0"/>
          <w:sz w:val="28"/>
          <w:lang w:val="en-US"/>
        </w:rPr>
        <w:t>Spring</w:t>
      </w:r>
    </w:p>
    <w:p w:rsidR="004C5A1C" w:rsidRPr="00330D42" w:rsidRDefault="004C5A1C" w:rsidP="00A42374">
      <w:pPr>
        <w:pStyle w:val="23"/>
        <w:shd w:val="clear" w:color="auto" w:fill="auto"/>
        <w:spacing w:line="240" w:lineRule="auto"/>
        <w:ind w:firstLine="567"/>
        <w:outlineLvl w:val="9"/>
        <w:rPr>
          <w:sz w:val="28"/>
          <w:lang w:val="en-US"/>
        </w:rPr>
      </w:pPr>
      <w:r w:rsidRPr="00330D42">
        <w:rPr>
          <w:rStyle w:val="22"/>
          <w:sz w:val="28"/>
          <w:lang w:val="en-US"/>
        </w:rPr>
        <w:t>April</w:t>
      </w:r>
      <w:bookmarkEnd w:id="8"/>
    </w:p>
    <w:p w:rsidR="00565D2F" w:rsidRPr="00330D42" w:rsidRDefault="00565D2F" w:rsidP="00A42374">
      <w:pPr>
        <w:pStyle w:val="80"/>
        <w:shd w:val="clear" w:color="auto" w:fill="auto"/>
        <w:spacing w:after="0" w:line="240" w:lineRule="auto"/>
        <w:ind w:firstLine="567"/>
        <w:rPr>
          <w:rStyle w:val="8"/>
          <w:sz w:val="28"/>
          <w:lang w:val="en-US"/>
        </w:rPr>
      </w:pPr>
      <w:r w:rsidRPr="00330D42">
        <w:rPr>
          <w:rStyle w:val="8"/>
          <w:sz w:val="28"/>
          <w:lang w:val="en-US"/>
        </w:rPr>
        <w:t>May</w:t>
      </w:r>
    </w:p>
    <w:p w:rsidR="004C5A1C" w:rsidRPr="00330D42" w:rsidRDefault="004C5A1C" w:rsidP="00A42374">
      <w:pPr>
        <w:pStyle w:val="80"/>
        <w:shd w:val="clear" w:color="auto" w:fill="auto"/>
        <w:spacing w:after="0" w:line="240" w:lineRule="auto"/>
        <w:ind w:firstLine="567"/>
        <w:rPr>
          <w:rStyle w:val="8"/>
          <w:sz w:val="28"/>
          <w:lang w:val="en-US"/>
        </w:rPr>
      </w:pPr>
      <w:r w:rsidRPr="00330D42">
        <w:rPr>
          <w:rStyle w:val="8"/>
          <w:sz w:val="28"/>
          <w:lang w:val="en-US"/>
        </w:rPr>
        <w:t>Winds of March</w:t>
      </w:r>
    </w:p>
    <w:p w:rsidR="00565D2F" w:rsidRPr="00330D42" w:rsidRDefault="00565D2F" w:rsidP="00A42374">
      <w:pPr>
        <w:pStyle w:val="80"/>
        <w:shd w:val="clear" w:color="auto" w:fill="auto"/>
        <w:spacing w:after="0" w:line="240" w:lineRule="auto"/>
        <w:ind w:firstLine="567"/>
        <w:rPr>
          <w:b w:val="0"/>
          <w:sz w:val="28"/>
          <w:lang w:val="en-US"/>
        </w:rPr>
      </w:pPr>
    </w:p>
    <w:p w:rsidR="00565D2F" w:rsidRDefault="00565D2F" w:rsidP="00565D2F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"/>
          <w:b/>
          <w:sz w:val="28"/>
          <w:lang w:val="ru-RU"/>
        </w:rPr>
      </w:pPr>
      <w:r w:rsidRPr="00E42505">
        <w:rPr>
          <w:rStyle w:val="518pt"/>
          <w:sz w:val="28"/>
          <w:lang w:val="ru-RU"/>
        </w:rPr>
        <w:t xml:space="preserve">ІХ. </w:t>
      </w:r>
      <w:proofErr w:type="spellStart"/>
      <w:r w:rsidR="004C5A1C" w:rsidRPr="00E42505">
        <w:rPr>
          <w:rStyle w:val="518pt"/>
          <w:sz w:val="28"/>
          <w:lang w:val="ru-RU"/>
        </w:rPr>
        <w:t>Активізація</w:t>
      </w:r>
      <w:proofErr w:type="spellEnd"/>
      <w:r w:rsidR="004C5A1C" w:rsidRPr="00E42505">
        <w:rPr>
          <w:rStyle w:val="518pt"/>
          <w:sz w:val="28"/>
          <w:lang w:val="ru-RU"/>
        </w:rPr>
        <w:t xml:space="preserve"> </w:t>
      </w:r>
      <w:proofErr w:type="spellStart"/>
      <w:r w:rsidR="004C5A1C" w:rsidRPr="00E42505">
        <w:rPr>
          <w:rStyle w:val="51"/>
          <w:b/>
          <w:sz w:val="28"/>
          <w:lang w:val="ru-RU"/>
        </w:rPr>
        <w:t>навичок</w:t>
      </w:r>
      <w:proofErr w:type="spellEnd"/>
      <w:r w:rsidR="004C5A1C" w:rsidRPr="00E42505">
        <w:rPr>
          <w:rStyle w:val="51"/>
          <w:b/>
          <w:sz w:val="28"/>
          <w:lang w:val="ru-RU"/>
        </w:rPr>
        <w:t xml:space="preserve"> </w:t>
      </w:r>
      <w:proofErr w:type="spellStart"/>
      <w:r w:rsidR="004C5A1C" w:rsidRPr="00E42505">
        <w:rPr>
          <w:rStyle w:val="51"/>
          <w:b/>
          <w:sz w:val="28"/>
          <w:lang w:val="ru-RU"/>
        </w:rPr>
        <w:t>граматики</w:t>
      </w:r>
      <w:proofErr w:type="spellEnd"/>
      <w:r w:rsidR="004C5A1C" w:rsidRPr="00E42505">
        <w:rPr>
          <w:rStyle w:val="51"/>
          <w:b/>
          <w:sz w:val="28"/>
          <w:lang w:val="ru-RU"/>
        </w:rPr>
        <w:t xml:space="preserve"> </w:t>
      </w:r>
      <w:r w:rsidRPr="00E42505">
        <w:rPr>
          <w:rStyle w:val="51"/>
          <w:b/>
          <w:sz w:val="28"/>
          <w:lang w:val="ru-RU" w:eastAsia="en-US"/>
        </w:rPr>
        <w:t>(</w:t>
      </w:r>
      <w:proofErr w:type="spellStart"/>
      <w:r w:rsidR="004C5A1C" w:rsidRPr="00E42505">
        <w:rPr>
          <w:rStyle w:val="51"/>
          <w:b/>
          <w:sz w:val="28"/>
          <w:lang w:val="ru-RU"/>
        </w:rPr>
        <w:t>картки</w:t>
      </w:r>
      <w:proofErr w:type="spellEnd"/>
      <w:r w:rsidR="004C5A1C" w:rsidRPr="00E42505">
        <w:rPr>
          <w:rStyle w:val="51"/>
          <w:b/>
          <w:sz w:val="28"/>
          <w:lang w:val="ru-RU"/>
        </w:rPr>
        <w:t>)</w:t>
      </w:r>
      <w:r w:rsidR="000A0867">
        <w:rPr>
          <w:rStyle w:val="51"/>
          <w:b/>
          <w:sz w:val="28"/>
          <w:lang w:val="ru-RU"/>
        </w:rPr>
        <w:t>;</w:t>
      </w:r>
      <w:r w:rsidR="000A0867">
        <w:rPr>
          <w:rStyle w:val="9"/>
          <w:sz w:val="28"/>
        </w:rPr>
        <w:t xml:space="preserve"> див</w:t>
      </w:r>
      <w:proofErr w:type="gramStart"/>
      <w:r w:rsidR="000A0867">
        <w:rPr>
          <w:rStyle w:val="9"/>
          <w:sz w:val="28"/>
        </w:rPr>
        <w:t>.</w:t>
      </w:r>
      <w:proofErr w:type="gramEnd"/>
      <w:r w:rsidR="000A0867">
        <w:rPr>
          <w:rStyle w:val="9"/>
          <w:sz w:val="28"/>
        </w:rPr>
        <w:t xml:space="preserve"> </w:t>
      </w:r>
      <w:proofErr w:type="gramStart"/>
      <w:r w:rsidR="000A0867">
        <w:rPr>
          <w:rStyle w:val="9"/>
          <w:sz w:val="28"/>
        </w:rPr>
        <w:t>м</w:t>
      </w:r>
      <w:proofErr w:type="gramEnd"/>
      <w:r w:rsidR="000A0867">
        <w:rPr>
          <w:rStyle w:val="9"/>
          <w:sz w:val="28"/>
        </w:rPr>
        <w:t>ал. 5</w:t>
      </w:r>
      <w:r w:rsidR="000A0867" w:rsidRPr="000A0867">
        <w:rPr>
          <w:rStyle w:val="9"/>
          <w:sz w:val="28"/>
          <w:lang w:val="ru-RU"/>
        </w:rPr>
        <w:t>.</w:t>
      </w:r>
    </w:p>
    <w:p w:rsidR="000A0867" w:rsidRDefault="000A0867" w:rsidP="00565D2F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"/>
          <w:b/>
          <w:sz w:val="28"/>
          <w:lang w:val="ru-RU"/>
        </w:rPr>
      </w:pPr>
    </w:p>
    <w:p w:rsidR="000A0867" w:rsidRDefault="000A0867" w:rsidP="00565D2F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"/>
          <w:b/>
          <w:sz w:val="28"/>
          <w:lang w:val="ru-RU"/>
        </w:rPr>
      </w:pPr>
      <w:r>
        <w:rPr>
          <w:b/>
          <w:i w:val="0"/>
          <w:iCs w:val="0"/>
          <w:noProof/>
          <w:sz w:val="28"/>
          <w:shd w:val="clear" w:color="auto" w:fill="FFFFFF"/>
        </w:rPr>
        <w:lastRenderedPageBreak/>
        <w:drawing>
          <wp:inline distT="0" distB="0" distL="0" distR="0">
            <wp:extent cx="6189649" cy="6649517"/>
            <wp:effectExtent l="19050" t="0" r="1601" b="0"/>
            <wp:docPr id="6" name="Рисунок 6" descr="C:\Users\v-a-k-s\Downloads\Photos\IMG_20190311_21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-a-k-s\Downloads\Photos\IMG_20190311_2119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7447" b="1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649" cy="6649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867" w:rsidRPr="0066602E" w:rsidRDefault="000A0867" w:rsidP="000A0867">
      <w:pPr>
        <w:pStyle w:val="20"/>
        <w:shd w:val="clear" w:color="auto" w:fill="auto"/>
        <w:tabs>
          <w:tab w:val="left" w:pos="787"/>
        </w:tabs>
        <w:spacing w:line="240" w:lineRule="auto"/>
        <w:jc w:val="center"/>
        <w:rPr>
          <w:i/>
        </w:rPr>
      </w:pPr>
      <w:r w:rsidRPr="0066602E">
        <w:rPr>
          <w:i/>
        </w:rPr>
        <w:t xml:space="preserve">Мал. </w:t>
      </w:r>
      <w:r>
        <w:rPr>
          <w:i/>
        </w:rPr>
        <w:t>5</w:t>
      </w:r>
    </w:p>
    <w:p w:rsidR="000A0867" w:rsidRDefault="000A0867" w:rsidP="00565D2F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rStyle w:val="51"/>
          <w:b/>
          <w:sz w:val="28"/>
          <w:lang w:val="ru-RU"/>
        </w:rPr>
      </w:pPr>
    </w:p>
    <w:p w:rsidR="004C5A1C" w:rsidRPr="00330D42" w:rsidRDefault="004C5A1C" w:rsidP="00565D2F">
      <w:pPr>
        <w:pStyle w:val="52"/>
        <w:shd w:val="clear" w:color="auto" w:fill="auto"/>
        <w:tabs>
          <w:tab w:val="left" w:pos="1327"/>
        </w:tabs>
        <w:spacing w:before="0" w:after="0" w:line="240" w:lineRule="auto"/>
        <w:ind w:left="567"/>
        <w:rPr>
          <w:sz w:val="28"/>
          <w:lang w:val="en-US"/>
        </w:rPr>
      </w:pPr>
      <w:r w:rsidRPr="00330D42">
        <w:rPr>
          <w:rStyle w:val="518pt2"/>
          <w:sz w:val="28"/>
          <w:u w:val="none"/>
          <w:lang w:val="en-US" w:eastAsia="en-US"/>
        </w:rPr>
        <w:t>Complete the sentences</w:t>
      </w:r>
      <w:r w:rsidR="00565D2F" w:rsidRPr="00330D42">
        <w:rPr>
          <w:rStyle w:val="518pt1"/>
          <w:sz w:val="28"/>
          <w:u w:val="none"/>
          <w:lang w:val="en-US" w:eastAsia="en-US"/>
        </w:rPr>
        <w:t>:</w:t>
      </w:r>
    </w:p>
    <w:p w:rsidR="004C5A1C" w:rsidRPr="00330D42" w:rsidRDefault="004C5A1C" w:rsidP="00A42374">
      <w:pPr>
        <w:pStyle w:val="310"/>
        <w:numPr>
          <w:ilvl w:val="0"/>
          <w:numId w:val="6"/>
        </w:numPr>
        <w:shd w:val="clear" w:color="auto" w:fill="auto"/>
        <w:tabs>
          <w:tab w:val="left" w:pos="842"/>
          <w:tab w:val="left" w:leader="dot" w:pos="2534"/>
        </w:tabs>
        <w:spacing w:line="240" w:lineRule="auto"/>
        <w:ind w:firstLine="567"/>
        <w:jc w:val="both"/>
        <w:rPr>
          <w:sz w:val="28"/>
          <w:lang w:val="en-US"/>
        </w:rPr>
      </w:pPr>
      <w:r w:rsidRPr="00330D42">
        <w:rPr>
          <w:rStyle w:val="31"/>
          <w:sz w:val="28"/>
          <w:lang w:val="en-US" w:eastAsia="en-US"/>
        </w:rPr>
        <w:t>Winter is</w:t>
      </w:r>
      <w:r w:rsidR="00565D2F" w:rsidRPr="00330D42">
        <w:rPr>
          <w:rStyle w:val="31"/>
          <w:sz w:val="28"/>
          <w:lang w:val="en-US" w:eastAsia="en-US"/>
        </w:rPr>
        <w:t>…</w:t>
      </w:r>
    </w:p>
    <w:p w:rsidR="004C5A1C" w:rsidRPr="00330D42" w:rsidRDefault="004C5A1C" w:rsidP="00A42374">
      <w:pPr>
        <w:pStyle w:val="310"/>
        <w:numPr>
          <w:ilvl w:val="0"/>
          <w:numId w:val="6"/>
        </w:numPr>
        <w:shd w:val="clear" w:color="auto" w:fill="auto"/>
        <w:tabs>
          <w:tab w:val="left" w:pos="871"/>
        </w:tabs>
        <w:spacing w:line="240" w:lineRule="auto"/>
        <w:ind w:firstLine="567"/>
        <w:jc w:val="both"/>
        <w:rPr>
          <w:sz w:val="28"/>
          <w:lang w:val="en-US"/>
        </w:rPr>
      </w:pPr>
      <w:r w:rsidRPr="00330D42">
        <w:rPr>
          <w:rStyle w:val="31"/>
          <w:sz w:val="28"/>
          <w:lang w:val="en-US" w:eastAsia="en-US"/>
        </w:rPr>
        <w:t>We like winter for</w:t>
      </w:r>
      <w:r w:rsidR="00565D2F" w:rsidRPr="00330D42">
        <w:rPr>
          <w:rStyle w:val="31"/>
          <w:sz w:val="28"/>
          <w:lang w:val="en-US" w:eastAsia="en-US"/>
        </w:rPr>
        <w:t>…</w:t>
      </w:r>
    </w:p>
    <w:p w:rsidR="004C5A1C" w:rsidRPr="00330D42" w:rsidRDefault="004C5A1C" w:rsidP="00A42374">
      <w:pPr>
        <w:pStyle w:val="310"/>
        <w:numPr>
          <w:ilvl w:val="0"/>
          <w:numId w:val="6"/>
        </w:numPr>
        <w:shd w:val="clear" w:color="auto" w:fill="auto"/>
        <w:tabs>
          <w:tab w:val="left" w:pos="871"/>
        </w:tabs>
        <w:spacing w:line="240" w:lineRule="auto"/>
        <w:ind w:firstLine="567"/>
        <w:jc w:val="both"/>
        <w:rPr>
          <w:sz w:val="28"/>
          <w:lang w:val="en-US"/>
        </w:rPr>
      </w:pPr>
      <w:r w:rsidRPr="00330D42">
        <w:rPr>
          <w:rStyle w:val="31"/>
          <w:sz w:val="28"/>
          <w:lang w:val="en-US" w:eastAsia="en-US"/>
        </w:rPr>
        <w:t>In winter we like to</w:t>
      </w:r>
      <w:r w:rsidR="00565D2F" w:rsidRPr="00330D42">
        <w:rPr>
          <w:rStyle w:val="31"/>
          <w:sz w:val="28"/>
          <w:lang w:val="en-US" w:eastAsia="en-US"/>
        </w:rPr>
        <w:t>…</w:t>
      </w:r>
    </w:p>
    <w:p w:rsidR="004C5A1C" w:rsidRPr="00330D42" w:rsidRDefault="004C5A1C" w:rsidP="00A42374">
      <w:pPr>
        <w:pStyle w:val="310"/>
        <w:numPr>
          <w:ilvl w:val="0"/>
          <w:numId w:val="6"/>
        </w:numPr>
        <w:shd w:val="clear" w:color="auto" w:fill="auto"/>
        <w:tabs>
          <w:tab w:val="left" w:pos="876"/>
        </w:tabs>
        <w:spacing w:line="240" w:lineRule="auto"/>
        <w:ind w:firstLine="567"/>
        <w:jc w:val="both"/>
        <w:rPr>
          <w:sz w:val="28"/>
          <w:lang w:val="en-US"/>
        </w:rPr>
      </w:pPr>
      <w:r w:rsidRPr="00330D42">
        <w:rPr>
          <w:rStyle w:val="31"/>
          <w:sz w:val="28"/>
          <w:lang w:val="en-US" w:eastAsia="en-US"/>
        </w:rPr>
        <w:t>The weather is</w:t>
      </w:r>
      <w:r w:rsidR="00565D2F" w:rsidRPr="00330D42">
        <w:rPr>
          <w:rStyle w:val="31"/>
          <w:sz w:val="28"/>
          <w:lang w:val="en-US" w:eastAsia="en-US"/>
        </w:rPr>
        <w:t>…</w:t>
      </w:r>
    </w:p>
    <w:p w:rsidR="004C5A1C" w:rsidRPr="00330D42" w:rsidRDefault="004C5A1C" w:rsidP="00A42374">
      <w:pPr>
        <w:pStyle w:val="310"/>
        <w:numPr>
          <w:ilvl w:val="0"/>
          <w:numId w:val="6"/>
        </w:numPr>
        <w:shd w:val="clear" w:color="auto" w:fill="auto"/>
        <w:tabs>
          <w:tab w:val="left" w:pos="876"/>
        </w:tabs>
        <w:spacing w:line="240" w:lineRule="auto"/>
        <w:ind w:firstLine="567"/>
        <w:jc w:val="both"/>
        <w:rPr>
          <w:sz w:val="28"/>
          <w:lang w:val="en-US"/>
        </w:rPr>
      </w:pPr>
      <w:r w:rsidRPr="00330D42">
        <w:rPr>
          <w:rStyle w:val="31"/>
          <w:sz w:val="28"/>
          <w:lang w:val="en-US" w:eastAsia="en-US"/>
        </w:rPr>
        <w:t>Winter co</w:t>
      </w:r>
      <w:r w:rsidR="0066602E">
        <w:rPr>
          <w:rStyle w:val="31"/>
          <w:sz w:val="28"/>
          <w:lang w:val="en-US" w:eastAsia="en-US"/>
        </w:rPr>
        <w:t>m</w:t>
      </w:r>
      <w:r w:rsidRPr="00330D42">
        <w:rPr>
          <w:rStyle w:val="31"/>
          <w:sz w:val="28"/>
          <w:lang w:val="en-US" w:eastAsia="en-US"/>
        </w:rPr>
        <w:t>es</w:t>
      </w:r>
      <w:r w:rsidR="00565D2F" w:rsidRPr="00330D42">
        <w:rPr>
          <w:rStyle w:val="31"/>
          <w:sz w:val="28"/>
          <w:lang w:val="en-US" w:eastAsia="en-US"/>
        </w:rPr>
        <w:t>…</w:t>
      </w:r>
    </w:p>
    <w:p w:rsidR="00565D2F" w:rsidRPr="00330D42" w:rsidRDefault="00565D2F" w:rsidP="00565D2F">
      <w:pPr>
        <w:pStyle w:val="52"/>
        <w:shd w:val="clear" w:color="auto" w:fill="auto"/>
        <w:tabs>
          <w:tab w:val="left" w:pos="1106"/>
        </w:tabs>
        <w:spacing w:before="0" w:after="0" w:line="240" w:lineRule="auto"/>
        <w:ind w:left="567"/>
        <w:rPr>
          <w:rStyle w:val="51"/>
          <w:sz w:val="28"/>
          <w:lang w:val="en-US"/>
        </w:rPr>
      </w:pPr>
    </w:p>
    <w:p w:rsidR="004C5A1C" w:rsidRPr="00330D42" w:rsidRDefault="00565D2F" w:rsidP="00565D2F">
      <w:pPr>
        <w:pStyle w:val="52"/>
        <w:shd w:val="clear" w:color="auto" w:fill="auto"/>
        <w:tabs>
          <w:tab w:val="left" w:pos="1106"/>
        </w:tabs>
        <w:spacing w:before="0" w:after="0" w:line="240" w:lineRule="auto"/>
        <w:ind w:left="567"/>
        <w:rPr>
          <w:b/>
          <w:sz w:val="28"/>
          <w:lang w:val="en-US"/>
        </w:rPr>
      </w:pPr>
      <w:r w:rsidRPr="00330D42">
        <w:rPr>
          <w:rStyle w:val="51"/>
          <w:b/>
          <w:sz w:val="28"/>
          <w:lang w:val="en-US"/>
        </w:rPr>
        <w:t xml:space="preserve">Х. </w:t>
      </w:r>
      <w:proofErr w:type="spellStart"/>
      <w:r w:rsidR="004C5A1C" w:rsidRPr="00330D42">
        <w:rPr>
          <w:rStyle w:val="51"/>
          <w:b/>
          <w:sz w:val="28"/>
          <w:lang w:val="en-US"/>
        </w:rPr>
        <w:t>Підведення</w:t>
      </w:r>
      <w:proofErr w:type="spellEnd"/>
      <w:r w:rsidR="004C5A1C" w:rsidRPr="00330D42">
        <w:rPr>
          <w:rStyle w:val="51"/>
          <w:b/>
          <w:sz w:val="28"/>
          <w:lang w:val="en-US"/>
        </w:rPr>
        <w:t xml:space="preserve"> </w:t>
      </w:r>
      <w:proofErr w:type="spellStart"/>
      <w:r w:rsidR="004C5A1C" w:rsidRPr="00330D42">
        <w:rPr>
          <w:rStyle w:val="51"/>
          <w:b/>
          <w:sz w:val="28"/>
          <w:lang w:val="en-US"/>
        </w:rPr>
        <w:t>підсумків</w:t>
      </w:r>
      <w:proofErr w:type="spellEnd"/>
      <w:r w:rsidR="004C5A1C" w:rsidRPr="00330D42">
        <w:rPr>
          <w:rStyle w:val="51"/>
          <w:b/>
          <w:sz w:val="28"/>
          <w:lang w:val="en-US"/>
        </w:rPr>
        <w:t xml:space="preserve"> </w:t>
      </w:r>
      <w:proofErr w:type="spellStart"/>
      <w:r w:rsidRPr="00330D42">
        <w:rPr>
          <w:rStyle w:val="51"/>
          <w:b/>
          <w:sz w:val="28"/>
          <w:lang w:val="en-US"/>
        </w:rPr>
        <w:t>уроку</w:t>
      </w:r>
      <w:proofErr w:type="spellEnd"/>
      <w:r w:rsidR="004C5A1C" w:rsidRPr="00330D42">
        <w:rPr>
          <w:rStyle w:val="5Corbel"/>
          <w:rFonts w:ascii="Times New Roman" w:hAnsi="Times New Roman" w:cs="Times New Roman"/>
          <w:b/>
          <w:sz w:val="28"/>
          <w:lang w:val="en-US" w:eastAsia="en-US"/>
        </w:rPr>
        <w:t>.</w:t>
      </w:r>
    </w:p>
    <w:p w:rsidR="004C5A1C" w:rsidRPr="00330D42" w:rsidRDefault="004C5A1C" w:rsidP="00565D2F">
      <w:pPr>
        <w:pStyle w:val="410"/>
        <w:shd w:val="clear" w:color="auto" w:fill="auto"/>
        <w:tabs>
          <w:tab w:val="left" w:leader="dot" w:pos="5783"/>
        </w:tabs>
        <w:spacing w:line="240" w:lineRule="auto"/>
        <w:ind w:firstLine="567"/>
        <w:jc w:val="both"/>
        <w:rPr>
          <w:rStyle w:val="40"/>
          <w:sz w:val="28"/>
          <w:lang w:val="en-US"/>
        </w:rPr>
      </w:pPr>
      <w:r w:rsidRPr="00330D42">
        <w:rPr>
          <w:rStyle w:val="40"/>
          <w:sz w:val="28"/>
          <w:lang w:val="en-US"/>
        </w:rPr>
        <w:lastRenderedPageBreak/>
        <w:t>Your time is over</w:t>
      </w:r>
      <w:r w:rsidRPr="00330D42">
        <w:rPr>
          <w:rStyle w:val="44"/>
          <w:bCs/>
          <w:iCs/>
          <w:sz w:val="28"/>
          <w:lang w:val="en-US"/>
        </w:rPr>
        <w:t xml:space="preserve">. </w:t>
      </w:r>
      <w:r w:rsidRPr="00330D42">
        <w:rPr>
          <w:rStyle w:val="40"/>
          <w:sz w:val="28"/>
          <w:lang w:val="en-US"/>
        </w:rPr>
        <w:t>Your marks are</w:t>
      </w:r>
      <w:r w:rsidR="00565D2F" w:rsidRPr="00330D42">
        <w:rPr>
          <w:rStyle w:val="40"/>
          <w:sz w:val="28"/>
          <w:lang w:val="en-US"/>
        </w:rPr>
        <w:t>…</w:t>
      </w:r>
    </w:p>
    <w:p w:rsidR="00565D2F" w:rsidRPr="00330D42" w:rsidRDefault="00565D2F" w:rsidP="00565D2F">
      <w:pPr>
        <w:pStyle w:val="410"/>
        <w:shd w:val="clear" w:color="auto" w:fill="auto"/>
        <w:tabs>
          <w:tab w:val="left" w:leader="dot" w:pos="5783"/>
        </w:tabs>
        <w:spacing w:line="240" w:lineRule="auto"/>
        <w:ind w:firstLine="567"/>
        <w:jc w:val="both"/>
        <w:rPr>
          <w:rStyle w:val="40"/>
          <w:sz w:val="28"/>
          <w:lang w:val="en-US"/>
        </w:rPr>
      </w:pPr>
    </w:p>
    <w:p w:rsidR="004C5A1C" w:rsidRPr="000A0867" w:rsidRDefault="00565D2F" w:rsidP="00565D2F">
      <w:pPr>
        <w:pStyle w:val="90"/>
        <w:shd w:val="clear" w:color="auto" w:fill="auto"/>
        <w:spacing w:after="0" w:line="240" w:lineRule="auto"/>
        <w:ind w:firstLine="567"/>
        <w:jc w:val="both"/>
        <w:rPr>
          <w:rStyle w:val="9"/>
          <w:sz w:val="28"/>
        </w:rPr>
      </w:pPr>
      <w:proofErr w:type="gramStart"/>
      <w:r w:rsidRPr="00330D42">
        <w:rPr>
          <w:rStyle w:val="9"/>
          <w:sz w:val="28"/>
          <w:lang w:val="en-US"/>
        </w:rPr>
        <w:t>ХІ</w:t>
      </w:r>
      <w:r w:rsidR="004C5A1C" w:rsidRPr="00330D42">
        <w:rPr>
          <w:rStyle w:val="9"/>
          <w:sz w:val="28"/>
          <w:lang w:val="en-US"/>
        </w:rPr>
        <w:t>.</w:t>
      </w:r>
      <w:proofErr w:type="gramEnd"/>
      <w:r w:rsidR="004C5A1C" w:rsidRPr="00330D42">
        <w:rPr>
          <w:rStyle w:val="9"/>
          <w:sz w:val="28"/>
          <w:lang w:val="en-US"/>
        </w:rPr>
        <w:t xml:space="preserve"> </w:t>
      </w:r>
      <w:proofErr w:type="gramStart"/>
      <w:r w:rsidR="004C5A1C" w:rsidRPr="00330D42">
        <w:rPr>
          <w:rStyle w:val="9"/>
          <w:sz w:val="28"/>
          <w:lang w:val="en-US"/>
        </w:rPr>
        <w:t>Homework</w:t>
      </w:r>
      <w:r w:rsidR="000A0867">
        <w:rPr>
          <w:rStyle w:val="9"/>
          <w:sz w:val="28"/>
        </w:rPr>
        <w:t>.</w:t>
      </w:r>
      <w:proofErr w:type="gramEnd"/>
    </w:p>
    <w:p w:rsidR="004C5A1C" w:rsidRPr="00330D42" w:rsidRDefault="004C5A1C" w:rsidP="00565D2F">
      <w:pPr>
        <w:pStyle w:val="101"/>
        <w:shd w:val="clear" w:color="auto" w:fill="auto"/>
        <w:spacing w:before="0" w:line="240" w:lineRule="auto"/>
        <w:ind w:firstLine="567"/>
        <w:jc w:val="both"/>
        <w:rPr>
          <w:lang w:val="en-US"/>
        </w:rPr>
      </w:pPr>
      <w:r w:rsidRPr="00330D42">
        <w:rPr>
          <w:rStyle w:val="100"/>
          <w:lang w:val="en-US"/>
        </w:rPr>
        <w:t>Your homework is:</w:t>
      </w:r>
    </w:p>
    <w:p w:rsidR="004C5A1C" w:rsidRPr="00330D42" w:rsidRDefault="004C5A1C" w:rsidP="00565D2F">
      <w:pPr>
        <w:pStyle w:val="20"/>
        <w:numPr>
          <w:ilvl w:val="0"/>
          <w:numId w:val="9"/>
        </w:numPr>
        <w:shd w:val="clear" w:color="auto" w:fill="auto"/>
        <w:tabs>
          <w:tab w:val="left" w:pos="1398"/>
        </w:tabs>
        <w:spacing w:line="240" w:lineRule="auto"/>
        <w:rPr>
          <w:lang w:val="en-US"/>
        </w:rPr>
      </w:pPr>
      <w:proofErr w:type="gramStart"/>
      <w:r w:rsidRPr="00330D42">
        <w:rPr>
          <w:rStyle w:val="2"/>
          <w:lang w:val="en-US"/>
        </w:rPr>
        <w:t>to</w:t>
      </w:r>
      <w:proofErr w:type="gramEnd"/>
      <w:r w:rsidRPr="00330D42">
        <w:rPr>
          <w:rStyle w:val="2"/>
          <w:lang w:val="en-US"/>
        </w:rPr>
        <w:t xml:space="preserve"> learn new words.</w:t>
      </w:r>
    </w:p>
    <w:p w:rsidR="004C5A1C" w:rsidRPr="00330D42" w:rsidRDefault="004C5A1C" w:rsidP="00565D2F">
      <w:pPr>
        <w:pStyle w:val="20"/>
        <w:numPr>
          <w:ilvl w:val="0"/>
          <w:numId w:val="9"/>
        </w:numPr>
        <w:shd w:val="clear" w:color="auto" w:fill="auto"/>
        <w:tabs>
          <w:tab w:val="left" w:pos="1427"/>
        </w:tabs>
        <w:spacing w:line="240" w:lineRule="auto"/>
        <w:rPr>
          <w:lang w:val="en-US"/>
        </w:rPr>
      </w:pPr>
      <w:r w:rsidRPr="00330D42">
        <w:rPr>
          <w:rStyle w:val="2"/>
          <w:lang w:val="en-US"/>
        </w:rPr>
        <w:t>Exercise 5, page 121</w:t>
      </w:r>
      <w:r w:rsidR="00565D2F" w:rsidRPr="00330D42">
        <w:rPr>
          <w:rStyle w:val="2"/>
          <w:lang w:val="en-US"/>
        </w:rPr>
        <w:t xml:space="preserve"> </w:t>
      </w:r>
      <w:r w:rsidRPr="00330D42">
        <w:rPr>
          <w:rStyle w:val="2"/>
          <w:lang w:val="en-US"/>
        </w:rPr>
        <w:t>(read the rhymes and learn them)</w:t>
      </w:r>
      <w:r w:rsidR="00565D2F" w:rsidRPr="00330D42">
        <w:rPr>
          <w:rStyle w:val="2"/>
          <w:lang w:val="en-US"/>
        </w:rPr>
        <w:t>.</w:t>
      </w:r>
    </w:p>
    <w:p w:rsidR="004C5A1C" w:rsidRPr="00330D42" w:rsidRDefault="00565D2F" w:rsidP="00565D2F">
      <w:pPr>
        <w:pStyle w:val="20"/>
        <w:numPr>
          <w:ilvl w:val="0"/>
          <w:numId w:val="9"/>
        </w:numPr>
        <w:shd w:val="clear" w:color="auto" w:fill="auto"/>
        <w:tabs>
          <w:tab w:val="left" w:pos="1427"/>
        </w:tabs>
        <w:spacing w:line="240" w:lineRule="auto"/>
        <w:rPr>
          <w:lang w:val="en-US"/>
        </w:rPr>
      </w:pPr>
      <w:r w:rsidRPr="00330D42">
        <w:rPr>
          <w:rStyle w:val="2"/>
          <w:lang w:val="en-US"/>
        </w:rPr>
        <w:t>Exercise 6, page 121 (</w:t>
      </w:r>
      <w:r w:rsidR="004C5A1C" w:rsidRPr="00330D42">
        <w:rPr>
          <w:rStyle w:val="2"/>
          <w:lang w:val="en-US"/>
        </w:rPr>
        <w:t>write in English)</w:t>
      </w:r>
      <w:r w:rsidRPr="00330D42">
        <w:rPr>
          <w:rStyle w:val="2"/>
          <w:lang w:val="en-US"/>
        </w:rPr>
        <w:t>.</w:t>
      </w:r>
    </w:p>
    <w:p w:rsidR="004C5A1C" w:rsidRPr="00330D42" w:rsidRDefault="004C5A1C" w:rsidP="00565D2F">
      <w:pPr>
        <w:pStyle w:val="41"/>
        <w:shd w:val="clear" w:color="auto" w:fill="auto"/>
        <w:spacing w:before="0" w:after="0" w:line="240" w:lineRule="auto"/>
        <w:ind w:firstLine="567"/>
        <w:jc w:val="both"/>
        <w:outlineLvl w:val="9"/>
        <w:rPr>
          <w:i w:val="0"/>
          <w:spacing w:val="0"/>
          <w:sz w:val="28"/>
          <w:lang w:val="en-US"/>
        </w:rPr>
      </w:pPr>
    </w:p>
    <w:sectPr w:rsidR="004C5A1C" w:rsidRPr="00330D42" w:rsidSect="00A423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1C0" w:rsidRDefault="00EB41C0" w:rsidP="00ED5DFA">
      <w:r>
        <w:separator/>
      </w:r>
    </w:p>
  </w:endnote>
  <w:endnote w:type="continuationSeparator" w:id="0">
    <w:p w:rsidR="00EB41C0" w:rsidRDefault="00EB41C0" w:rsidP="00ED5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A" w:rsidRDefault="00ED5DF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48264"/>
      <w:docPartObj>
        <w:docPartGallery w:val="Page Numbers (Bottom of Page)"/>
        <w:docPartUnique/>
      </w:docPartObj>
    </w:sdtPr>
    <w:sdtContent>
      <w:p w:rsidR="00ED5DFA" w:rsidRDefault="00ED5DFA">
        <w:pPr>
          <w:pStyle w:val="a7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ED5DFA" w:rsidRDefault="00ED5DF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A" w:rsidRDefault="00ED5DF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1C0" w:rsidRDefault="00EB41C0" w:rsidP="00ED5DFA">
      <w:r>
        <w:separator/>
      </w:r>
    </w:p>
  </w:footnote>
  <w:footnote w:type="continuationSeparator" w:id="0">
    <w:p w:rsidR="00EB41C0" w:rsidRDefault="00EB41C0" w:rsidP="00ED5D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A" w:rsidRDefault="00ED5DF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A" w:rsidRDefault="00ED5DF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DFA" w:rsidRDefault="00ED5D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</w:rPr>
    </w:lvl>
  </w:abstractNum>
  <w:abstractNum w:abstractNumId="1">
    <w:nsid w:val="00000003"/>
    <w:multiLevelType w:val="multilevel"/>
    <w:tmpl w:val="971485EE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1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2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3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4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5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6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7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  <w:lvl w:ilvl="8">
      <w:start w:val="5"/>
      <w:numFmt w:val="upperRoman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7">
    <w:nsid w:val="194178A3"/>
    <w:multiLevelType w:val="hybridMultilevel"/>
    <w:tmpl w:val="C07C0AC6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E6960AA"/>
    <w:multiLevelType w:val="hybridMultilevel"/>
    <w:tmpl w:val="BC8E07B2"/>
    <w:lvl w:ilvl="0" w:tplc="D7F6B95E">
      <w:start w:val="6"/>
      <w:numFmt w:val="upperRoman"/>
      <w:lvlText w:val="%1."/>
      <w:lvlJc w:val="left"/>
      <w:pPr>
        <w:ind w:left="1287" w:hanging="72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A1C"/>
    <w:rsid w:val="000A0867"/>
    <w:rsid w:val="0017659A"/>
    <w:rsid w:val="00251D48"/>
    <w:rsid w:val="00330D42"/>
    <w:rsid w:val="004C5A1C"/>
    <w:rsid w:val="00565D2F"/>
    <w:rsid w:val="0066602E"/>
    <w:rsid w:val="007B396E"/>
    <w:rsid w:val="00A42374"/>
    <w:rsid w:val="00D77284"/>
    <w:rsid w:val="00E12B03"/>
    <w:rsid w:val="00E42505"/>
    <w:rsid w:val="00EB41C0"/>
    <w:rsid w:val="00ED5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A1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4C5A1C"/>
    <w:rPr>
      <w:rFonts w:ascii="Times New Roman" w:hAnsi="Times New Roman" w:cs="Times New Roman"/>
      <w:b/>
      <w:bCs/>
      <w:i/>
      <w:iCs/>
      <w:sz w:val="54"/>
      <w:szCs w:val="54"/>
      <w:shd w:val="clear" w:color="auto" w:fill="FFFFFF"/>
      <w:lang w:eastAsia="uk-UA"/>
    </w:rPr>
  </w:style>
  <w:style w:type="character" w:customStyle="1" w:styleId="4">
    <w:name w:val="Заголовок №4_"/>
    <w:basedOn w:val="a0"/>
    <w:link w:val="41"/>
    <w:rsid w:val="004C5A1C"/>
    <w:rPr>
      <w:rFonts w:ascii="Times New Roman" w:hAnsi="Times New Roman" w:cs="Times New Roman"/>
      <w:i/>
      <w:iCs/>
      <w:spacing w:val="-10"/>
      <w:sz w:val="50"/>
      <w:szCs w:val="50"/>
      <w:shd w:val="clear" w:color="auto" w:fill="FFFFFF"/>
      <w:lang w:eastAsia="uk-UA"/>
    </w:rPr>
  </w:style>
  <w:style w:type="character" w:customStyle="1" w:styleId="5">
    <w:name w:val="Заголовок №5_"/>
    <w:basedOn w:val="a0"/>
    <w:link w:val="50"/>
    <w:rsid w:val="004C5A1C"/>
    <w:rPr>
      <w:rFonts w:ascii="Times New Roman" w:hAnsi="Times New Roman" w:cs="Times New Roman"/>
      <w:sz w:val="42"/>
      <w:szCs w:val="42"/>
      <w:shd w:val="clear" w:color="auto" w:fill="FFFFFF"/>
    </w:rPr>
  </w:style>
  <w:style w:type="character" w:customStyle="1" w:styleId="31">
    <w:name w:val="Основний текст (3)_"/>
    <w:basedOn w:val="a0"/>
    <w:link w:val="310"/>
    <w:rsid w:val="004C5A1C"/>
    <w:rPr>
      <w:rFonts w:ascii="Times New Roman" w:hAnsi="Times New Roman" w:cs="Times New Roman"/>
      <w:sz w:val="32"/>
      <w:szCs w:val="32"/>
      <w:shd w:val="clear" w:color="auto" w:fill="FFFFFF"/>
      <w:lang w:eastAsia="uk-UA"/>
    </w:rPr>
  </w:style>
  <w:style w:type="character" w:customStyle="1" w:styleId="32">
    <w:name w:val="Основний текст (3) + Напівжирний"/>
    <w:aliases w:val="Курсив"/>
    <w:basedOn w:val="31"/>
    <w:rsid w:val="004C5A1C"/>
    <w:rPr>
      <w:b/>
      <w:bCs/>
      <w:i/>
      <w:iCs/>
      <w:u w:val="single"/>
    </w:rPr>
  </w:style>
  <w:style w:type="character" w:customStyle="1" w:styleId="311">
    <w:name w:val="Основний текст (3) + Напівжирний1"/>
    <w:aliases w:val="Курсив3"/>
    <w:basedOn w:val="31"/>
    <w:rsid w:val="004C5A1C"/>
    <w:rPr>
      <w:b/>
      <w:bCs/>
      <w:i/>
      <w:iCs/>
    </w:rPr>
  </w:style>
  <w:style w:type="character" w:customStyle="1" w:styleId="33">
    <w:name w:val="Основний текст (3)"/>
    <w:basedOn w:val="31"/>
    <w:rsid w:val="004C5A1C"/>
    <w:rPr>
      <w:u w:val="single"/>
    </w:rPr>
  </w:style>
  <w:style w:type="character" w:customStyle="1" w:styleId="40">
    <w:name w:val="Основний текст (4)_"/>
    <w:basedOn w:val="a0"/>
    <w:link w:val="410"/>
    <w:rsid w:val="004C5A1C"/>
    <w:rPr>
      <w:rFonts w:ascii="Times New Roman" w:hAnsi="Times New Roman" w:cs="Times New Roman"/>
      <w:b/>
      <w:bCs/>
      <w:i/>
      <w:iCs/>
      <w:sz w:val="32"/>
      <w:szCs w:val="32"/>
      <w:shd w:val="clear" w:color="auto" w:fill="FFFFFF"/>
    </w:rPr>
  </w:style>
  <w:style w:type="character" w:customStyle="1" w:styleId="42">
    <w:name w:val="Основний текст (4)"/>
    <w:basedOn w:val="40"/>
    <w:rsid w:val="004C5A1C"/>
    <w:rPr>
      <w:u w:val="single"/>
    </w:rPr>
  </w:style>
  <w:style w:type="character" w:customStyle="1" w:styleId="6">
    <w:name w:val="Заголовок №6_"/>
    <w:basedOn w:val="a0"/>
    <w:link w:val="60"/>
    <w:rsid w:val="004C5A1C"/>
    <w:rPr>
      <w:rFonts w:ascii="Times New Roman" w:hAnsi="Times New Roman" w:cs="Times New Roman"/>
      <w:i/>
      <w:iCs/>
      <w:sz w:val="36"/>
      <w:szCs w:val="36"/>
      <w:shd w:val="clear" w:color="auto" w:fill="FFFFFF"/>
      <w:lang w:eastAsia="uk-UA"/>
    </w:rPr>
  </w:style>
  <w:style w:type="character" w:customStyle="1" w:styleId="61">
    <w:name w:val="Заголовок №6 + Напівжирний"/>
    <w:basedOn w:val="6"/>
    <w:rsid w:val="004C5A1C"/>
    <w:rPr>
      <w:b/>
      <w:bCs/>
    </w:rPr>
  </w:style>
  <w:style w:type="character" w:customStyle="1" w:styleId="2">
    <w:name w:val="Основний текст (2)_"/>
    <w:basedOn w:val="a0"/>
    <w:link w:val="20"/>
    <w:rsid w:val="004C5A1C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ий текст (2) + Напівжирний"/>
    <w:aliases w:val="Курсив2"/>
    <w:basedOn w:val="2"/>
    <w:rsid w:val="004C5A1C"/>
    <w:rPr>
      <w:b/>
      <w:bCs/>
      <w:i/>
      <w:iCs/>
      <w:spacing w:val="0"/>
    </w:rPr>
  </w:style>
  <w:style w:type="character" w:customStyle="1" w:styleId="6MicrosoftSansSerif">
    <w:name w:val="Заголовок №6 + Microsoft Sans Serif"/>
    <w:aliases w:val="25 pt,Не курсив5"/>
    <w:basedOn w:val="6"/>
    <w:rsid w:val="004C5A1C"/>
    <w:rPr>
      <w:rFonts w:ascii="Microsoft Sans Serif" w:hAnsi="Microsoft Sans Serif" w:cs="Microsoft Sans Serif"/>
      <w:sz w:val="50"/>
      <w:szCs w:val="50"/>
    </w:rPr>
  </w:style>
  <w:style w:type="character" w:customStyle="1" w:styleId="43">
    <w:name w:val="Заголовок №4"/>
    <w:basedOn w:val="4"/>
    <w:rsid w:val="004C5A1C"/>
    <w:rPr>
      <w:u w:val="single"/>
    </w:rPr>
  </w:style>
  <w:style w:type="paragraph" w:customStyle="1" w:styleId="30">
    <w:name w:val="Заголовок №3"/>
    <w:basedOn w:val="a"/>
    <w:link w:val="3"/>
    <w:rsid w:val="004C5A1C"/>
    <w:pPr>
      <w:shd w:val="clear" w:color="auto" w:fill="FFFFFF"/>
      <w:spacing w:after="120" w:line="240" w:lineRule="atLeast"/>
      <w:outlineLvl w:val="2"/>
    </w:pPr>
    <w:rPr>
      <w:rFonts w:ascii="Times New Roman" w:eastAsiaTheme="minorHAnsi" w:hAnsi="Times New Roman" w:cs="Times New Roman"/>
      <w:b/>
      <w:bCs/>
      <w:i/>
      <w:iCs/>
      <w:color w:val="auto"/>
      <w:sz w:val="54"/>
      <w:szCs w:val="54"/>
      <w:lang w:val="uk-UA" w:eastAsia="uk-UA"/>
    </w:rPr>
  </w:style>
  <w:style w:type="paragraph" w:customStyle="1" w:styleId="41">
    <w:name w:val="Заголовок №41"/>
    <w:basedOn w:val="a"/>
    <w:link w:val="4"/>
    <w:rsid w:val="004C5A1C"/>
    <w:pPr>
      <w:shd w:val="clear" w:color="auto" w:fill="FFFFFF"/>
      <w:spacing w:before="120" w:after="120" w:line="240" w:lineRule="atLeast"/>
      <w:outlineLvl w:val="3"/>
    </w:pPr>
    <w:rPr>
      <w:rFonts w:ascii="Times New Roman" w:eastAsiaTheme="minorHAnsi" w:hAnsi="Times New Roman" w:cs="Times New Roman"/>
      <w:i/>
      <w:iCs/>
      <w:color w:val="auto"/>
      <w:spacing w:val="-10"/>
      <w:sz w:val="50"/>
      <w:szCs w:val="50"/>
      <w:lang w:val="uk-UA" w:eastAsia="uk-UA"/>
    </w:rPr>
  </w:style>
  <w:style w:type="paragraph" w:customStyle="1" w:styleId="50">
    <w:name w:val="Заголовок №5"/>
    <w:basedOn w:val="a"/>
    <w:link w:val="5"/>
    <w:rsid w:val="004C5A1C"/>
    <w:pPr>
      <w:shd w:val="clear" w:color="auto" w:fill="FFFFFF"/>
      <w:spacing w:before="120" w:line="365" w:lineRule="exact"/>
      <w:outlineLvl w:val="4"/>
    </w:pPr>
    <w:rPr>
      <w:rFonts w:ascii="Times New Roman" w:eastAsiaTheme="minorHAnsi" w:hAnsi="Times New Roman" w:cs="Times New Roman"/>
      <w:color w:val="auto"/>
      <w:sz w:val="42"/>
      <w:szCs w:val="42"/>
      <w:lang w:val="uk-UA"/>
    </w:rPr>
  </w:style>
  <w:style w:type="paragraph" w:customStyle="1" w:styleId="310">
    <w:name w:val="Основний текст (3)1"/>
    <w:basedOn w:val="a"/>
    <w:link w:val="31"/>
    <w:rsid w:val="004C5A1C"/>
    <w:pPr>
      <w:shd w:val="clear" w:color="auto" w:fill="FFFFFF"/>
      <w:spacing w:line="365" w:lineRule="exact"/>
    </w:pPr>
    <w:rPr>
      <w:rFonts w:ascii="Times New Roman" w:eastAsiaTheme="minorHAnsi" w:hAnsi="Times New Roman" w:cs="Times New Roman"/>
      <w:color w:val="auto"/>
      <w:sz w:val="32"/>
      <w:szCs w:val="32"/>
      <w:lang w:val="uk-UA" w:eastAsia="uk-UA"/>
    </w:rPr>
  </w:style>
  <w:style w:type="paragraph" w:customStyle="1" w:styleId="410">
    <w:name w:val="Основний текст (4)1"/>
    <w:basedOn w:val="a"/>
    <w:link w:val="40"/>
    <w:rsid w:val="004C5A1C"/>
    <w:pPr>
      <w:shd w:val="clear" w:color="auto" w:fill="FFFFFF"/>
      <w:spacing w:line="365" w:lineRule="exact"/>
    </w:pPr>
    <w:rPr>
      <w:rFonts w:ascii="Times New Roman" w:eastAsiaTheme="minorHAnsi" w:hAnsi="Times New Roman" w:cs="Times New Roman"/>
      <w:b/>
      <w:bCs/>
      <w:i/>
      <w:iCs/>
      <w:color w:val="auto"/>
      <w:sz w:val="32"/>
      <w:szCs w:val="32"/>
      <w:lang w:val="uk-UA"/>
    </w:rPr>
  </w:style>
  <w:style w:type="paragraph" w:customStyle="1" w:styleId="60">
    <w:name w:val="Заголовок №6"/>
    <w:basedOn w:val="a"/>
    <w:link w:val="6"/>
    <w:rsid w:val="004C5A1C"/>
    <w:pPr>
      <w:shd w:val="clear" w:color="auto" w:fill="FFFFFF"/>
      <w:spacing w:before="120" w:line="322" w:lineRule="exact"/>
      <w:jc w:val="both"/>
      <w:outlineLvl w:val="5"/>
    </w:pPr>
    <w:rPr>
      <w:rFonts w:ascii="Times New Roman" w:eastAsiaTheme="minorHAnsi" w:hAnsi="Times New Roman" w:cs="Times New Roman"/>
      <w:i/>
      <w:iCs/>
      <w:color w:val="auto"/>
      <w:sz w:val="36"/>
      <w:szCs w:val="36"/>
      <w:lang w:val="uk-UA" w:eastAsia="uk-UA"/>
    </w:rPr>
  </w:style>
  <w:style w:type="paragraph" w:customStyle="1" w:styleId="20">
    <w:name w:val="Основний текст (2)"/>
    <w:basedOn w:val="a"/>
    <w:link w:val="2"/>
    <w:rsid w:val="004C5A1C"/>
    <w:pPr>
      <w:shd w:val="clear" w:color="auto" w:fill="FFFFFF"/>
      <w:spacing w:line="322" w:lineRule="exact"/>
      <w:jc w:val="both"/>
    </w:pPr>
    <w:rPr>
      <w:rFonts w:ascii="Times New Roman" w:eastAsiaTheme="minorHAnsi" w:hAnsi="Times New Roman" w:cs="Times New Roman"/>
      <w:color w:val="auto"/>
      <w:sz w:val="28"/>
      <w:szCs w:val="28"/>
      <w:lang w:val="uk-UA"/>
    </w:rPr>
  </w:style>
  <w:style w:type="character" w:customStyle="1" w:styleId="51">
    <w:name w:val="Основний текст (5)_"/>
    <w:basedOn w:val="a0"/>
    <w:link w:val="52"/>
    <w:rsid w:val="004C5A1C"/>
    <w:rPr>
      <w:rFonts w:ascii="Times New Roman" w:hAnsi="Times New Roman" w:cs="Times New Roman"/>
      <w:i/>
      <w:iCs/>
      <w:sz w:val="38"/>
      <w:szCs w:val="38"/>
      <w:shd w:val="clear" w:color="auto" w:fill="FFFFFF"/>
      <w:lang w:eastAsia="uk-UA"/>
    </w:rPr>
  </w:style>
  <w:style w:type="character" w:customStyle="1" w:styleId="62">
    <w:name w:val="Основний текст (6)_"/>
    <w:basedOn w:val="a0"/>
    <w:link w:val="63"/>
    <w:rsid w:val="004C5A1C"/>
    <w:rPr>
      <w:rFonts w:ascii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518pt">
    <w:name w:val="Основний текст (5) + 18 pt"/>
    <w:aliases w:val="Напівжирний"/>
    <w:basedOn w:val="51"/>
    <w:rsid w:val="004C5A1C"/>
    <w:rPr>
      <w:b/>
      <w:bCs/>
      <w:sz w:val="36"/>
      <w:szCs w:val="36"/>
    </w:rPr>
  </w:style>
  <w:style w:type="character" w:customStyle="1" w:styleId="5MicrosoftSansSerif">
    <w:name w:val="Основний текст (5) + Microsoft Sans Serif"/>
    <w:aliases w:val="26 pt,Не курсив4"/>
    <w:basedOn w:val="51"/>
    <w:rsid w:val="004C5A1C"/>
    <w:rPr>
      <w:rFonts w:ascii="Microsoft Sans Serif" w:hAnsi="Microsoft Sans Serif" w:cs="Microsoft Sans Serif"/>
      <w:sz w:val="52"/>
      <w:szCs w:val="52"/>
    </w:rPr>
  </w:style>
  <w:style w:type="character" w:customStyle="1" w:styleId="1">
    <w:name w:val="Заголовок №1_"/>
    <w:basedOn w:val="a0"/>
    <w:link w:val="10"/>
    <w:rsid w:val="004C5A1C"/>
    <w:rPr>
      <w:rFonts w:ascii="Times New Roman" w:hAnsi="Times New Roman" w:cs="Times New Roman"/>
      <w:spacing w:val="-10"/>
      <w:sz w:val="100"/>
      <w:szCs w:val="100"/>
      <w:shd w:val="clear" w:color="auto" w:fill="FFFFFF"/>
    </w:rPr>
  </w:style>
  <w:style w:type="character" w:customStyle="1" w:styleId="7">
    <w:name w:val="Основний текст (7)_"/>
    <w:basedOn w:val="a0"/>
    <w:link w:val="70"/>
    <w:rsid w:val="004C5A1C"/>
    <w:rPr>
      <w:rFonts w:ascii="Corbel" w:hAnsi="Corbel" w:cs="Corbel"/>
      <w:i/>
      <w:iCs/>
      <w:sz w:val="128"/>
      <w:szCs w:val="128"/>
      <w:shd w:val="clear" w:color="auto" w:fill="FFFFFF"/>
      <w:lang w:val="ru-RU" w:eastAsia="ru-RU"/>
    </w:rPr>
  </w:style>
  <w:style w:type="character" w:customStyle="1" w:styleId="22">
    <w:name w:val="Заголовок №2_"/>
    <w:basedOn w:val="a0"/>
    <w:link w:val="23"/>
    <w:rsid w:val="004C5A1C"/>
    <w:rPr>
      <w:rFonts w:ascii="Times New Roman" w:hAnsi="Times New Roman" w:cs="Times New Roman"/>
      <w:sz w:val="42"/>
      <w:szCs w:val="42"/>
      <w:shd w:val="clear" w:color="auto" w:fill="FFFFFF"/>
    </w:rPr>
  </w:style>
  <w:style w:type="character" w:customStyle="1" w:styleId="220pt">
    <w:name w:val="Заголовок №2 + 20 pt"/>
    <w:aliases w:val="Напівжирний2,Курсив1"/>
    <w:basedOn w:val="22"/>
    <w:rsid w:val="004C5A1C"/>
    <w:rPr>
      <w:b/>
      <w:bCs/>
      <w:i/>
      <w:iCs/>
      <w:sz w:val="40"/>
      <w:szCs w:val="40"/>
    </w:rPr>
  </w:style>
  <w:style w:type="character" w:customStyle="1" w:styleId="8">
    <w:name w:val="Основний текст (8)_"/>
    <w:basedOn w:val="a0"/>
    <w:link w:val="80"/>
    <w:rsid w:val="004C5A1C"/>
    <w:rPr>
      <w:rFonts w:ascii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518pt2">
    <w:name w:val="Основний текст (5) + 18 pt2"/>
    <w:aliases w:val="Напівжирний1"/>
    <w:basedOn w:val="51"/>
    <w:rsid w:val="004C5A1C"/>
    <w:rPr>
      <w:b/>
      <w:bCs/>
      <w:sz w:val="36"/>
      <w:szCs w:val="36"/>
      <w:u w:val="single"/>
    </w:rPr>
  </w:style>
  <w:style w:type="character" w:customStyle="1" w:styleId="518pt1">
    <w:name w:val="Основний текст (5) + 18 pt1"/>
    <w:aliases w:val="Не курсив3"/>
    <w:basedOn w:val="51"/>
    <w:rsid w:val="004C5A1C"/>
    <w:rPr>
      <w:sz w:val="36"/>
      <w:szCs w:val="36"/>
      <w:u w:val="single"/>
    </w:rPr>
  </w:style>
  <w:style w:type="character" w:customStyle="1" w:styleId="5Corbel">
    <w:name w:val="Основний текст (5) + Corbel"/>
    <w:aliases w:val="28 pt,Не курсив2"/>
    <w:basedOn w:val="51"/>
    <w:rsid w:val="004C5A1C"/>
    <w:rPr>
      <w:rFonts w:ascii="Corbel" w:hAnsi="Corbel" w:cs="Corbel"/>
      <w:sz w:val="56"/>
      <w:szCs w:val="56"/>
    </w:rPr>
  </w:style>
  <w:style w:type="character" w:customStyle="1" w:styleId="44">
    <w:name w:val="Основний текст (4) + Не напівжирний"/>
    <w:aliases w:val="Не курсив1"/>
    <w:basedOn w:val="40"/>
    <w:rsid w:val="004C5A1C"/>
    <w:rPr>
      <w:b/>
      <w:bCs/>
      <w:i/>
      <w:iCs/>
      <w:u w:val="none"/>
    </w:rPr>
  </w:style>
  <w:style w:type="character" w:customStyle="1" w:styleId="9">
    <w:name w:val="Основний текст (9)_"/>
    <w:basedOn w:val="a0"/>
    <w:link w:val="90"/>
    <w:rsid w:val="004C5A1C"/>
    <w:rPr>
      <w:rFonts w:ascii="Times New Roman" w:hAnsi="Times New Roman" w:cs="Times New Roman"/>
      <w:b/>
      <w:bCs/>
      <w:i/>
      <w:iCs/>
      <w:sz w:val="36"/>
      <w:szCs w:val="36"/>
      <w:shd w:val="clear" w:color="auto" w:fill="FFFFFF"/>
    </w:rPr>
  </w:style>
  <w:style w:type="character" w:customStyle="1" w:styleId="100">
    <w:name w:val="Основний текст (10)_"/>
    <w:basedOn w:val="a0"/>
    <w:link w:val="101"/>
    <w:rsid w:val="004C5A1C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52">
    <w:name w:val="Основний текст (5)"/>
    <w:basedOn w:val="a"/>
    <w:link w:val="51"/>
    <w:rsid w:val="004C5A1C"/>
    <w:pPr>
      <w:shd w:val="clear" w:color="auto" w:fill="FFFFFF"/>
      <w:spacing w:before="60" w:after="60" w:line="240" w:lineRule="atLeast"/>
      <w:jc w:val="both"/>
    </w:pPr>
    <w:rPr>
      <w:rFonts w:ascii="Times New Roman" w:eastAsiaTheme="minorHAnsi" w:hAnsi="Times New Roman" w:cs="Times New Roman"/>
      <w:i/>
      <w:iCs/>
      <w:color w:val="auto"/>
      <w:sz w:val="38"/>
      <w:szCs w:val="38"/>
      <w:lang w:val="uk-UA" w:eastAsia="uk-UA"/>
    </w:rPr>
  </w:style>
  <w:style w:type="paragraph" w:customStyle="1" w:styleId="63">
    <w:name w:val="Основний текст (6)"/>
    <w:basedOn w:val="a"/>
    <w:link w:val="62"/>
    <w:rsid w:val="004C5A1C"/>
    <w:pPr>
      <w:shd w:val="clear" w:color="auto" w:fill="FFFFFF"/>
      <w:spacing w:before="60" w:line="322" w:lineRule="exact"/>
    </w:pPr>
    <w:rPr>
      <w:rFonts w:ascii="Times New Roman" w:eastAsiaTheme="minorHAnsi" w:hAnsi="Times New Roman" w:cs="Times New Roman"/>
      <w:i/>
      <w:iCs/>
      <w:color w:val="auto"/>
      <w:sz w:val="28"/>
      <w:szCs w:val="28"/>
      <w:lang w:val="uk-UA"/>
    </w:rPr>
  </w:style>
  <w:style w:type="paragraph" w:customStyle="1" w:styleId="10">
    <w:name w:val="Заголовок №1"/>
    <w:basedOn w:val="a"/>
    <w:link w:val="1"/>
    <w:rsid w:val="004C5A1C"/>
    <w:pPr>
      <w:shd w:val="clear" w:color="auto" w:fill="FFFFFF"/>
      <w:spacing w:before="660" w:after="300" w:line="240" w:lineRule="atLeast"/>
      <w:outlineLvl w:val="0"/>
    </w:pPr>
    <w:rPr>
      <w:rFonts w:ascii="Times New Roman" w:eastAsiaTheme="minorHAnsi" w:hAnsi="Times New Roman" w:cs="Times New Roman"/>
      <w:color w:val="auto"/>
      <w:spacing w:val="-10"/>
      <w:sz w:val="100"/>
      <w:szCs w:val="100"/>
      <w:lang w:val="uk-UA"/>
    </w:rPr>
  </w:style>
  <w:style w:type="paragraph" w:customStyle="1" w:styleId="70">
    <w:name w:val="Основний текст (7)"/>
    <w:basedOn w:val="a"/>
    <w:link w:val="7"/>
    <w:rsid w:val="004C5A1C"/>
    <w:pPr>
      <w:shd w:val="clear" w:color="auto" w:fill="FFFFFF"/>
      <w:spacing w:before="300" w:after="180" w:line="240" w:lineRule="atLeast"/>
    </w:pPr>
    <w:rPr>
      <w:rFonts w:ascii="Corbel" w:eastAsiaTheme="minorHAnsi" w:hAnsi="Corbel" w:cs="Corbel"/>
      <w:i/>
      <w:iCs/>
      <w:color w:val="auto"/>
      <w:sz w:val="128"/>
      <w:szCs w:val="128"/>
      <w:lang w:val="ru-RU" w:eastAsia="ru-RU"/>
    </w:rPr>
  </w:style>
  <w:style w:type="paragraph" w:customStyle="1" w:styleId="23">
    <w:name w:val="Заголовок №2"/>
    <w:basedOn w:val="a"/>
    <w:link w:val="22"/>
    <w:rsid w:val="004C5A1C"/>
    <w:pPr>
      <w:shd w:val="clear" w:color="auto" w:fill="FFFFFF"/>
      <w:spacing w:line="451" w:lineRule="exact"/>
      <w:jc w:val="both"/>
      <w:outlineLvl w:val="1"/>
    </w:pPr>
    <w:rPr>
      <w:rFonts w:ascii="Times New Roman" w:eastAsiaTheme="minorHAnsi" w:hAnsi="Times New Roman" w:cs="Times New Roman"/>
      <w:color w:val="auto"/>
      <w:sz w:val="42"/>
      <w:szCs w:val="42"/>
      <w:lang w:val="uk-UA"/>
    </w:rPr>
  </w:style>
  <w:style w:type="paragraph" w:customStyle="1" w:styleId="80">
    <w:name w:val="Основний текст (8)"/>
    <w:basedOn w:val="a"/>
    <w:link w:val="8"/>
    <w:rsid w:val="004C5A1C"/>
    <w:pPr>
      <w:shd w:val="clear" w:color="auto" w:fill="FFFFFF"/>
      <w:spacing w:after="360" w:line="451" w:lineRule="exact"/>
      <w:jc w:val="both"/>
    </w:pPr>
    <w:rPr>
      <w:rFonts w:ascii="Times New Roman" w:eastAsiaTheme="minorHAnsi" w:hAnsi="Times New Roman" w:cs="Times New Roman"/>
      <w:b/>
      <w:bCs/>
      <w:color w:val="auto"/>
      <w:sz w:val="40"/>
      <w:szCs w:val="40"/>
      <w:lang w:val="uk-UA"/>
    </w:rPr>
  </w:style>
  <w:style w:type="paragraph" w:customStyle="1" w:styleId="90">
    <w:name w:val="Основний текст (9)"/>
    <w:basedOn w:val="a"/>
    <w:link w:val="9"/>
    <w:rsid w:val="004C5A1C"/>
    <w:pPr>
      <w:shd w:val="clear" w:color="auto" w:fill="FFFFFF"/>
      <w:spacing w:after="60" w:line="240" w:lineRule="atLeast"/>
    </w:pPr>
    <w:rPr>
      <w:rFonts w:ascii="Times New Roman" w:eastAsiaTheme="minorHAnsi" w:hAnsi="Times New Roman" w:cs="Times New Roman"/>
      <w:b/>
      <w:bCs/>
      <w:i/>
      <w:iCs/>
      <w:color w:val="auto"/>
      <w:sz w:val="36"/>
      <w:szCs w:val="36"/>
      <w:lang w:val="uk-UA"/>
    </w:rPr>
  </w:style>
  <w:style w:type="paragraph" w:customStyle="1" w:styleId="101">
    <w:name w:val="Основний текст (10)"/>
    <w:basedOn w:val="a"/>
    <w:link w:val="100"/>
    <w:rsid w:val="004C5A1C"/>
    <w:pPr>
      <w:shd w:val="clear" w:color="auto" w:fill="FFFFFF"/>
      <w:spacing w:before="60" w:line="317" w:lineRule="exact"/>
    </w:pPr>
    <w:rPr>
      <w:rFonts w:ascii="Times New Roman" w:eastAsiaTheme="minorHAnsi" w:hAnsi="Times New Roman" w:cs="Times New Roman"/>
      <w:b/>
      <w:bCs/>
      <w:i/>
      <w:iCs/>
      <w:color w:val="auto"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666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02E"/>
    <w:rPr>
      <w:rFonts w:ascii="Tahoma" w:eastAsia="Microsoft Sans Serif" w:hAnsi="Tahoma" w:cs="Tahoma"/>
      <w:color w:val="000000"/>
      <w:sz w:val="16"/>
      <w:szCs w:val="16"/>
      <w:lang w:val="en-US"/>
    </w:rPr>
  </w:style>
  <w:style w:type="paragraph" w:styleId="a5">
    <w:name w:val="header"/>
    <w:basedOn w:val="a"/>
    <w:link w:val="a6"/>
    <w:uiPriority w:val="99"/>
    <w:semiHidden/>
    <w:unhideWhenUsed/>
    <w:rsid w:val="00ED5DFA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5DFA"/>
    <w:rPr>
      <w:rFonts w:ascii="Microsoft Sans Serif" w:eastAsia="Microsoft Sans Serif" w:hAnsi="Microsoft Sans Serif" w:cs="Microsoft Sans Serif"/>
      <w:color w:val="000000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ED5DFA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5DFA"/>
    <w:rPr>
      <w:rFonts w:ascii="Microsoft Sans Serif" w:eastAsia="Microsoft Sans Serif" w:hAnsi="Microsoft Sans Serif" w:cs="Microsoft Sans Serif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1712</Words>
  <Characters>977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v-a-k-s</dc:creator>
  <cp:lastModifiedBy>v-a-k-s</cp:lastModifiedBy>
  <cp:revision>8</cp:revision>
  <dcterms:created xsi:type="dcterms:W3CDTF">2019-03-11T18:51:00Z</dcterms:created>
  <dcterms:modified xsi:type="dcterms:W3CDTF">2019-03-11T19:29:00Z</dcterms:modified>
</cp:coreProperties>
</file>