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A05" w:rsidRDefault="005D7A05" w:rsidP="00C32920">
      <w:pPr>
        <w:spacing w:after="0" w:line="240" w:lineRule="auto"/>
        <w:jc w:val="center"/>
        <w:rPr>
          <w:color w:val="000000"/>
          <w:sz w:val="36"/>
          <w:szCs w:val="36"/>
          <w:lang w:val="uk-UA" w:eastAsia="uk-UA"/>
        </w:rPr>
      </w:pPr>
      <w:r w:rsidRPr="00C32920">
        <w:rPr>
          <w:color w:val="000000"/>
          <w:sz w:val="36"/>
          <w:szCs w:val="36"/>
          <w:lang w:val="uk-UA" w:eastAsia="uk-UA"/>
        </w:rPr>
        <w:t>Рівність трикутників. Сума кутів трикутника.</w:t>
      </w:r>
    </w:p>
    <w:p w:rsidR="005D7A05" w:rsidRDefault="005D7A05" w:rsidP="00C32920">
      <w:pPr>
        <w:spacing w:after="0" w:line="240" w:lineRule="auto"/>
        <w:jc w:val="center"/>
        <w:rPr>
          <w:color w:val="000000"/>
          <w:szCs w:val="28"/>
          <w:lang w:val="uk-UA" w:eastAsia="uk-UA"/>
        </w:rPr>
      </w:pPr>
      <w:r>
        <w:rPr>
          <w:color w:val="000000"/>
          <w:szCs w:val="28"/>
          <w:lang w:val="uk-UA" w:eastAsia="uk-UA"/>
        </w:rPr>
        <w:t>Тестові завдання з геометрії, 7 клас</w:t>
      </w:r>
    </w:p>
    <w:p w:rsidR="005D7A05" w:rsidRDefault="005D7A05" w:rsidP="00C32920">
      <w:pPr>
        <w:spacing w:after="0" w:line="240" w:lineRule="auto"/>
        <w:jc w:val="center"/>
        <w:rPr>
          <w:color w:val="000000"/>
          <w:szCs w:val="28"/>
          <w:lang w:val="uk-UA" w:eastAsia="uk-UA"/>
        </w:rPr>
      </w:pPr>
    </w:p>
    <w:p w:rsidR="005D7A05" w:rsidRDefault="005D7A05" w:rsidP="00C32920">
      <w:pPr>
        <w:spacing w:after="0" w:line="240" w:lineRule="auto"/>
        <w:jc w:val="center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                                                            </w:t>
      </w:r>
      <w:r w:rsidRPr="00974C3F">
        <w:rPr>
          <w:b/>
          <w:i/>
          <w:color w:val="000000"/>
          <w:sz w:val="24"/>
          <w:szCs w:val="24"/>
          <w:lang w:val="uk-UA" w:eastAsia="uk-UA"/>
        </w:rPr>
        <w:t>Лінкевич Світлана Григорівна</w:t>
      </w:r>
      <w:r w:rsidRPr="00974C3F">
        <w:rPr>
          <w:color w:val="000000"/>
          <w:sz w:val="24"/>
          <w:szCs w:val="24"/>
          <w:lang w:val="uk-UA" w:eastAsia="uk-UA"/>
        </w:rPr>
        <w:t>, учитель математики</w:t>
      </w:r>
      <w:r>
        <w:rPr>
          <w:color w:val="000000"/>
          <w:sz w:val="24"/>
          <w:szCs w:val="24"/>
          <w:lang w:val="uk-UA" w:eastAsia="uk-UA"/>
        </w:rPr>
        <w:t xml:space="preserve"> Адамівської</w:t>
      </w:r>
    </w:p>
    <w:p w:rsidR="005D7A05" w:rsidRDefault="005D7A05" w:rsidP="00C32920">
      <w:pPr>
        <w:spacing w:after="0" w:line="240" w:lineRule="auto"/>
        <w:jc w:val="center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                                                                                         середньої загальноосвітньої школи І-ІІІ ступенів</w:t>
      </w:r>
    </w:p>
    <w:p w:rsidR="005D7A05" w:rsidRPr="00974C3F" w:rsidRDefault="005D7A05" w:rsidP="00C32920">
      <w:pPr>
        <w:spacing w:after="0" w:line="240" w:lineRule="auto"/>
        <w:jc w:val="center"/>
        <w:rPr>
          <w:color w:val="000000"/>
          <w:sz w:val="24"/>
          <w:szCs w:val="24"/>
          <w:lang w:val="uk-UA" w:eastAsia="uk-UA"/>
        </w:rPr>
      </w:pPr>
    </w:p>
    <w:p w:rsidR="005D7A05" w:rsidRPr="00C32920" w:rsidRDefault="005D7A05" w:rsidP="00C32920">
      <w:pPr>
        <w:spacing w:after="0" w:line="240" w:lineRule="auto"/>
        <w:ind w:firstLine="708"/>
        <w:jc w:val="both"/>
        <w:rPr>
          <w:color w:val="000000"/>
          <w:szCs w:val="28"/>
          <w:lang w:val="uk-UA" w:eastAsia="uk-UA"/>
        </w:rPr>
      </w:pPr>
      <w:r w:rsidRPr="00C32920">
        <w:rPr>
          <w:color w:val="000000"/>
          <w:szCs w:val="28"/>
          <w:lang w:val="uk-UA" w:eastAsia="uk-UA"/>
        </w:rPr>
        <w:t>Основний показник результативності роботи вчителя – якість знань учнів. Щоб зацікавити школярів вивченням математики та досягти високих результатів навчання, я розробила тести для перевірки вмінь і навичок учнів з курсу геометрії в 7 –му класі. Тестові завдання учні виконують за допомогою комп’ютера. Проте їх можна проводити і без використання технічних засобів навчання.</w:t>
      </w:r>
    </w:p>
    <w:p w:rsidR="005D7A05" w:rsidRPr="00C32920" w:rsidRDefault="005D7A05" w:rsidP="00C32920">
      <w:pPr>
        <w:spacing w:after="0" w:line="240" w:lineRule="auto"/>
        <w:ind w:firstLine="708"/>
        <w:jc w:val="both"/>
        <w:rPr>
          <w:szCs w:val="28"/>
          <w:lang w:val="uk-UA" w:eastAsia="ru-RU"/>
        </w:rPr>
      </w:pPr>
      <w:r w:rsidRPr="00C32920">
        <w:rPr>
          <w:color w:val="000000"/>
          <w:szCs w:val="28"/>
          <w:lang w:val="uk-UA" w:eastAsia="uk-UA"/>
        </w:rPr>
        <w:t>Тести дають можливість перевірити ступінь засвоєн</w:t>
      </w:r>
      <w:r w:rsidRPr="00C32920">
        <w:rPr>
          <w:color w:val="000000"/>
          <w:szCs w:val="28"/>
          <w:lang w:val="uk-UA" w:eastAsia="uk-UA"/>
        </w:rPr>
        <w:softHyphen/>
        <w:t>ня учнями обов’язкового теоретичного матеріалу, рівень осмисленого сприйняття матеріалу. Працюючи з тестами, учні закріплюють теоретичні знання.</w:t>
      </w:r>
    </w:p>
    <w:p w:rsidR="005D7A05" w:rsidRPr="00C32920" w:rsidRDefault="005D7A05" w:rsidP="00C32920">
      <w:pPr>
        <w:spacing w:after="0" w:line="240" w:lineRule="auto"/>
        <w:ind w:firstLine="708"/>
        <w:jc w:val="both"/>
        <w:rPr>
          <w:szCs w:val="28"/>
          <w:lang w:val="uk-UA" w:eastAsia="ru-RU"/>
        </w:rPr>
      </w:pPr>
      <w:r w:rsidRPr="00C32920">
        <w:rPr>
          <w:color w:val="000000"/>
          <w:szCs w:val="28"/>
          <w:lang w:val="uk-UA" w:eastAsia="uk-UA"/>
        </w:rPr>
        <w:t>Правильно організована і постійно діюча тестова пе</w:t>
      </w:r>
      <w:r w:rsidRPr="00C32920">
        <w:rPr>
          <w:color w:val="000000"/>
          <w:szCs w:val="28"/>
          <w:lang w:val="uk-UA" w:eastAsia="uk-UA"/>
        </w:rPr>
        <w:softHyphen/>
        <w:t>ревірка мобілізує учнів, зацікавлює навіть слабовстигаючих учнів, які не дозволяють собі бути пасивними на уроці, тому що їх знання та навички з розв’язування за</w:t>
      </w:r>
      <w:r w:rsidRPr="00C32920">
        <w:rPr>
          <w:color w:val="000000"/>
          <w:szCs w:val="28"/>
          <w:lang w:val="uk-UA" w:eastAsia="uk-UA"/>
        </w:rPr>
        <w:softHyphen/>
        <w:t>дач із кожної вивченої теми буде перевірено й оцінено. Особливість тестової перевірки з використанням ком</w:t>
      </w:r>
      <w:r w:rsidRPr="00C32920">
        <w:rPr>
          <w:color w:val="000000"/>
          <w:szCs w:val="28"/>
          <w:lang w:val="uk-UA" w:eastAsia="uk-UA"/>
        </w:rPr>
        <w:softHyphen/>
        <w:t>п’ютера полягає в тому, що кожен учень індивідуально виконує завдання, вибираючи з переліку відповідей правильну, і відразу бачить помилки, які допустив, а та</w:t>
      </w:r>
      <w:r w:rsidRPr="00C32920">
        <w:rPr>
          <w:color w:val="000000"/>
          <w:szCs w:val="28"/>
          <w:lang w:val="uk-UA" w:eastAsia="uk-UA"/>
        </w:rPr>
        <w:softHyphen/>
        <w:t>кож правильну відповідь. Максимальна оцінка за вико</w:t>
      </w:r>
      <w:r w:rsidRPr="00C32920">
        <w:rPr>
          <w:color w:val="000000"/>
          <w:szCs w:val="28"/>
          <w:lang w:val="uk-UA" w:eastAsia="uk-UA"/>
        </w:rPr>
        <w:softHyphen/>
        <w:t>нання тестового завдання — 10 балів. Для підвищення оцінки до 12 балів учню дається додаткове завдання, розв’язування якого вимагає творчого підходу, сприяє розкриттю творчих здібностей дитини.</w:t>
      </w:r>
    </w:p>
    <w:p w:rsidR="005D7A05" w:rsidRPr="00C32920" w:rsidRDefault="005D7A05" w:rsidP="00C32920">
      <w:pPr>
        <w:spacing w:after="0" w:line="240" w:lineRule="auto"/>
        <w:ind w:firstLine="708"/>
        <w:jc w:val="both"/>
        <w:rPr>
          <w:color w:val="000000"/>
          <w:szCs w:val="28"/>
          <w:lang w:val="uk-UA" w:eastAsia="uk-UA"/>
        </w:rPr>
      </w:pPr>
      <w:r w:rsidRPr="00C32920">
        <w:rPr>
          <w:color w:val="000000"/>
          <w:szCs w:val="28"/>
          <w:lang w:val="uk-UA" w:eastAsia="uk-UA"/>
        </w:rPr>
        <w:t>Запропоновані тести можуть бути використані вчи</w:t>
      </w:r>
      <w:r w:rsidRPr="00C32920">
        <w:rPr>
          <w:color w:val="000000"/>
          <w:szCs w:val="28"/>
          <w:lang w:val="uk-UA" w:eastAsia="uk-UA"/>
        </w:rPr>
        <w:softHyphen/>
        <w:t>телем для залікових уроків з тем, а також для уроків ко</w:t>
      </w:r>
      <w:r w:rsidRPr="00C32920">
        <w:rPr>
          <w:color w:val="000000"/>
          <w:szCs w:val="28"/>
          <w:lang w:val="uk-UA" w:eastAsia="uk-UA"/>
        </w:rPr>
        <w:softHyphen/>
        <w:t>рекції після вивчення тем «Рівність трикутників» та «Сума кутів трикутника» (перед або після написання контрольної роботи). Тести розраховані на 15 хв, а решта часу використовується для розв’язування задач підви</w:t>
      </w:r>
      <w:r w:rsidRPr="00C32920">
        <w:rPr>
          <w:color w:val="000000"/>
          <w:szCs w:val="28"/>
          <w:lang w:val="uk-UA" w:eastAsia="uk-UA"/>
        </w:rPr>
        <w:softHyphen/>
        <w:t>щеної складності або аналізу контрольної роботи.</w:t>
      </w:r>
    </w:p>
    <w:p w:rsidR="005D7A05" w:rsidRPr="0066242B" w:rsidRDefault="005D7A05" w:rsidP="00C32920">
      <w:pPr>
        <w:spacing w:after="0" w:line="240" w:lineRule="auto"/>
        <w:jc w:val="both"/>
        <w:rPr>
          <w:sz w:val="24"/>
          <w:szCs w:val="24"/>
          <w:lang w:val="uk-UA" w:eastAsia="ru-RU"/>
        </w:rPr>
      </w:pPr>
    </w:p>
    <w:p w:rsidR="005D7A05" w:rsidRPr="0066242B" w:rsidRDefault="005D7A05" w:rsidP="0066242B">
      <w:pPr>
        <w:spacing w:after="0" w:line="240" w:lineRule="auto"/>
        <w:jc w:val="center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ТЕСТ 1</w:t>
      </w:r>
    </w:p>
    <w:p w:rsidR="005D7A05" w:rsidRPr="0066242B" w:rsidRDefault="005D7A05" w:rsidP="0066242B">
      <w:pPr>
        <w:spacing w:after="0" w:line="240" w:lineRule="auto"/>
        <w:jc w:val="both"/>
        <w:rPr>
          <w:sz w:val="24"/>
          <w:szCs w:val="24"/>
          <w:lang w:val="uk-UA" w:eastAsia="ru-RU"/>
        </w:rPr>
      </w:pPr>
      <w:r w:rsidRPr="009D1708">
        <w:rPr>
          <w:b/>
          <w:color w:val="000000"/>
          <w:sz w:val="24"/>
          <w:szCs w:val="24"/>
          <w:lang w:val="uk-UA" w:eastAsia="uk-UA"/>
        </w:rPr>
        <w:t>Тема.</w:t>
      </w:r>
      <w:r w:rsidRPr="0066242B">
        <w:rPr>
          <w:color w:val="000000"/>
          <w:sz w:val="24"/>
          <w:szCs w:val="24"/>
          <w:lang w:val="uk-UA" w:eastAsia="uk-UA"/>
        </w:rPr>
        <w:t xml:space="preserve"> Рівність трикутників.</w:t>
      </w:r>
    </w:p>
    <w:p w:rsidR="005D7A05" w:rsidRDefault="005D7A05" w:rsidP="0066242B">
      <w:pPr>
        <w:spacing w:after="0" w:line="240" w:lineRule="auto"/>
        <w:jc w:val="both"/>
        <w:rPr>
          <w:color w:val="000000"/>
          <w:sz w:val="24"/>
          <w:szCs w:val="24"/>
          <w:lang w:val="uk-UA" w:eastAsia="uk-UA"/>
        </w:rPr>
      </w:pPr>
      <w:r w:rsidRPr="009D1708">
        <w:rPr>
          <w:b/>
          <w:color w:val="000000"/>
          <w:sz w:val="24"/>
          <w:szCs w:val="24"/>
          <w:lang w:val="uk-UA" w:eastAsia="uk-UA"/>
        </w:rPr>
        <w:t>Мета:</w:t>
      </w:r>
      <w:r w:rsidRPr="0066242B">
        <w:rPr>
          <w:color w:val="000000"/>
          <w:sz w:val="24"/>
          <w:szCs w:val="24"/>
          <w:lang w:val="uk-UA" w:eastAsia="uk-UA"/>
        </w:rPr>
        <w:t xml:space="preserve"> узагальнити й систематизувати знання учнів з теми та навички використовувати ознаки рівності три</w:t>
      </w:r>
      <w:r w:rsidRPr="0066242B">
        <w:rPr>
          <w:color w:val="000000"/>
          <w:sz w:val="24"/>
          <w:szCs w:val="24"/>
          <w:lang w:val="uk-UA" w:eastAsia="uk-UA"/>
        </w:rPr>
        <w:softHyphen/>
        <w:t>кутників і властивості рівнобедреного трикутника до розв’язування задач; розвивати пам’ять, увагу, просто</w:t>
      </w:r>
      <w:r w:rsidRPr="0066242B">
        <w:rPr>
          <w:color w:val="000000"/>
          <w:sz w:val="24"/>
          <w:szCs w:val="24"/>
          <w:lang w:val="uk-UA" w:eastAsia="uk-UA"/>
        </w:rPr>
        <w:softHyphen/>
        <w:t>рове мислення, творчі здібності учнів; виховувати са</w:t>
      </w:r>
      <w:r w:rsidRPr="0066242B">
        <w:rPr>
          <w:color w:val="000000"/>
          <w:sz w:val="24"/>
          <w:szCs w:val="24"/>
          <w:lang w:val="uk-UA" w:eastAsia="uk-UA"/>
        </w:rPr>
        <w:softHyphen/>
        <w:t>мостійність і наполегливість у навчанні.</w:t>
      </w:r>
    </w:p>
    <w:p w:rsidR="005D7A05" w:rsidRPr="009D1708" w:rsidRDefault="005D7A05" w:rsidP="009D1708">
      <w:pPr>
        <w:spacing w:after="0" w:line="240" w:lineRule="auto"/>
        <w:jc w:val="center"/>
        <w:rPr>
          <w:b/>
          <w:sz w:val="24"/>
          <w:szCs w:val="24"/>
          <w:lang w:val="uk-UA" w:eastAsia="ru-RU"/>
        </w:rPr>
      </w:pPr>
      <w:r w:rsidRPr="009D1708">
        <w:rPr>
          <w:b/>
          <w:color w:val="000000"/>
          <w:sz w:val="24"/>
          <w:szCs w:val="24"/>
          <w:lang w:val="uk-UA" w:eastAsia="uk-UA"/>
        </w:rPr>
        <w:t>І варіант</w:t>
      </w:r>
    </w:p>
    <w:p w:rsidR="005D7A05" w:rsidRDefault="005D7A05" w:rsidP="009D1708">
      <w:pPr>
        <w:spacing w:after="0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en-US"/>
        </w:rPr>
        <w:t>PQ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en-US"/>
        </w:rPr>
        <w:t>RS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О,</w:t>
      </w:r>
      <w:r w:rsidRPr="0066242B">
        <w:rPr>
          <w:color w:val="000000"/>
          <w:sz w:val="24"/>
          <w:szCs w:val="24"/>
          <w:lang w:val="uk-UA" w:eastAsia="uk-UA"/>
        </w:rPr>
        <w:t xml:space="preserve"> при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чому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РО = </w:t>
      </w:r>
      <w:r w:rsidRPr="0066242B">
        <w:rPr>
          <w:i/>
          <w:iCs/>
          <w:color w:val="000000"/>
          <w:sz w:val="24"/>
          <w:szCs w:val="24"/>
          <w:lang w:val="en-US"/>
        </w:rPr>
        <w:t>OQ</w:t>
      </w:r>
      <w:r w:rsidRPr="0066242B">
        <w:rPr>
          <w:i/>
          <w:iCs/>
          <w:color w:val="000000"/>
          <w:sz w:val="24"/>
          <w:szCs w:val="24"/>
        </w:rPr>
        <w:t>.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Відомо, що </w:t>
      </w:r>
      <w:r w:rsidRPr="00E20C94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ROQ</w:t>
      </w:r>
      <w:r w:rsidRPr="0066242B">
        <w:rPr>
          <w:i/>
          <w:iCs/>
          <w:color w:val="000000"/>
          <w:sz w:val="24"/>
          <w:szCs w:val="24"/>
        </w:rPr>
        <w:t xml:space="preserve"> =</w:t>
      </w:r>
      <w:r w:rsidRPr="0066242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 w:eastAsia="uk-UA"/>
        </w:rPr>
        <w:t>90°</w:t>
      </w:r>
      <w:r w:rsidRPr="0066242B">
        <w:rPr>
          <w:color w:val="000000"/>
          <w:sz w:val="24"/>
          <w:szCs w:val="24"/>
          <w:lang w:val="uk-UA" w:eastAsia="uk-UA"/>
        </w:rPr>
        <w:t xml:space="preserve">, </w:t>
      </w:r>
    </w:p>
    <w:p w:rsidR="005D7A05" w:rsidRDefault="005D7A05" w:rsidP="009D1708">
      <w:pPr>
        <w:spacing w:after="0"/>
        <w:rPr>
          <w:color w:val="000000"/>
          <w:sz w:val="24"/>
          <w:szCs w:val="24"/>
          <w:lang w:val="uk-UA" w:eastAsia="uk-UA"/>
        </w:rPr>
      </w:pPr>
      <w:r w:rsidRPr="0066242B">
        <w:rPr>
          <w:i/>
          <w:iCs/>
          <w:color w:val="000000"/>
          <w:sz w:val="24"/>
          <w:szCs w:val="24"/>
          <w:lang w:val="en-US"/>
        </w:rPr>
        <w:t>RQ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10 см"/>
        </w:smartTagPr>
        <w:r w:rsidRPr="0066242B">
          <w:rPr>
            <w:color w:val="000000"/>
            <w:sz w:val="24"/>
            <w:szCs w:val="24"/>
            <w:lang w:val="uk-UA" w:eastAsia="uk-UA"/>
          </w:rPr>
          <w:t>10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en-US"/>
        </w:rPr>
        <w:t>SQ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11 см"/>
        </w:smartTagPr>
        <w:r w:rsidRPr="0066242B">
          <w:rPr>
            <w:color w:val="000000"/>
            <w:sz w:val="24"/>
            <w:szCs w:val="24"/>
            <w:lang w:val="uk-UA" w:eastAsia="uk-UA"/>
          </w:rPr>
          <w:t>11 см</w:t>
        </w:r>
      </w:smartTag>
      <w:r w:rsidRPr="0066242B">
        <w:rPr>
          <w:color w:val="000000"/>
          <w:sz w:val="24"/>
          <w:szCs w:val="24"/>
          <w:lang w:val="uk-UA" w:eastAsia="uk-UA"/>
        </w:rPr>
        <w:t>. Вибрати правильне твердження.</w:t>
      </w:r>
    </w:p>
    <w:p w:rsidR="005D7A05" w:rsidRPr="00E20C94" w:rsidRDefault="005D7A05" w:rsidP="009D1708">
      <w:pPr>
        <w:spacing w:after="0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ab/>
        <w:t xml:space="preserve">А. </w:t>
      </w:r>
      <w:r w:rsidRPr="00E20C94">
        <w:rPr>
          <w:i/>
          <w:color w:val="000000"/>
          <w:sz w:val="24"/>
          <w:szCs w:val="24"/>
          <w:lang w:val="uk-UA" w:eastAsia="uk-UA"/>
        </w:rPr>
        <w:t>PR</w:t>
      </w:r>
      <w:r w:rsidRPr="00E20C94">
        <w:rPr>
          <w:color w:val="000000"/>
          <w:sz w:val="24"/>
          <w:szCs w:val="24"/>
          <w:lang w:val="uk-UA" w:eastAsia="uk-UA"/>
        </w:rPr>
        <w:t xml:space="preserve"> </w:t>
      </w:r>
      <w:r>
        <w:rPr>
          <w:color w:val="000000"/>
          <w:sz w:val="24"/>
          <w:szCs w:val="24"/>
          <w:lang w:val="uk-UA" w:eastAsia="uk-UA"/>
        </w:rPr>
        <w:t>=</w:t>
      </w:r>
      <w:r w:rsidRPr="00E20C94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11 см"/>
        </w:smartTagPr>
        <w:r w:rsidRPr="00E20C94">
          <w:rPr>
            <w:color w:val="000000"/>
            <w:sz w:val="24"/>
            <w:szCs w:val="24"/>
            <w:lang w:val="uk-UA" w:eastAsia="uk-UA"/>
          </w:rPr>
          <w:t>11</w:t>
        </w:r>
        <w:r>
          <w:rPr>
            <w:color w:val="000000"/>
            <w:sz w:val="24"/>
            <w:szCs w:val="24"/>
            <w:lang w:val="uk-UA" w:eastAsia="uk-UA"/>
          </w:rPr>
          <w:t xml:space="preserve"> см</w:t>
        </w:r>
      </w:smartTag>
      <w:r>
        <w:rPr>
          <w:color w:val="000000"/>
          <w:sz w:val="24"/>
          <w:szCs w:val="24"/>
          <w:lang w:val="uk-UA" w:eastAsia="uk-UA"/>
        </w:rPr>
        <w:t xml:space="preserve">. </w:t>
      </w:r>
    </w:p>
    <w:p w:rsidR="005D7A05" w:rsidRPr="00E20C94" w:rsidRDefault="005D7A05" w:rsidP="009D1708">
      <w:pPr>
        <w:spacing w:after="0"/>
        <w:rPr>
          <w:color w:val="000000"/>
          <w:sz w:val="24"/>
          <w:szCs w:val="24"/>
          <w:lang w:val="uk-UA" w:eastAsia="uk-UA"/>
        </w:rPr>
      </w:pPr>
      <w:r w:rsidRPr="00E20C94">
        <w:rPr>
          <w:color w:val="000000"/>
          <w:sz w:val="24"/>
          <w:szCs w:val="24"/>
          <w:lang w:val="uk-UA" w:eastAsia="uk-UA"/>
        </w:rPr>
        <w:tab/>
      </w:r>
      <w:r>
        <w:rPr>
          <w:color w:val="000000"/>
          <w:sz w:val="24"/>
          <w:szCs w:val="24"/>
          <w:lang w:val="uk-UA" w:eastAsia="uk-UA"/>
        </w:rPr>
        <w:t xml:space="preserve">Б. </w:t>
      </w:r>
      <w:r w:rsidRPr="00E20C94">
        <w:rPr>
          <w:i/>
          <w:color w:val="000000"/>
          <w:sz w:val="24"/>
          <w:szCs w:val="24"/>
          <w:lang w:val="en-US" w:eastAsia="uk-UA"/>
        </w:rPr>
        <w:t>PS</w:t>
      </w:r>
      <w:r>
        <w:rPr>
          <w:i/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>
          <w:rPr>
            <w:color w:val="000000"/>
            <w:sz w:val="24"/>
            <w:szCs w:val="24"/>
            <w:lang w:val="uk-UA" w:eastAsia="uk-UA"/>
          </w:rPr>
          <w:t>10 см</w:t>
        </w:r>
      </w:smartTag>
      <w:r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В*. Медіана та висота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PQR</w:t>
      </w:r>
      <w:r w:rsidRPr="00E20C94">
        <w:rPr>
          <w:i/>
          <w:iCs/>
          <w:color w:val="000000"/>
          <w:sz w:val="24"/>
          <w:szCs w:val="24"/>
          <w:lang w:val="uk-UA"/>
        </w:rPr>
        <w:t xml:space="preserve">, </w:t>
      </w:r>
      <w:r w:rsidRPr="0066242B">
        <w:rPr>
          <w:color w:val="000000"/>
          <w:sz w:val="24"/>
          <w:szCs w:val="24"/>
          <w:lang w:val="uk-UA" w:eastAsia="uk-UA"/>
        </w:rPr>
        <w:t xml:space="preserve">проведені з вершини </w:t>
      </w:r>
      <w:r w:rsidRPr="0066242B">
        <w:rPr>
          <w:i/>
          <w:iCs/>
          <w:color w:val="000000"/>
          <w:sz w:val="24"/>
          <w:szCs w:val="24"/>
          <w:lang w:val="en-US"/>
        </w:rPr>
        <w:t>R</w:t>
      </w:r>
      <w:r w:rsidRPr="00E20C94">
        <w:rPr>
          <w:i/>
          <w:iCs/>
          <w:color w:val="000000"/>
          <w:sz w:val="24"/>
          <w:szCs w:val="24"/>
          <w:lang w:val="uk-UA"/>
        </w:rPr>
        <w:t>,</w:t>
      </w:r>
      <w:r w:rsidRPr="00E20C94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збігаються.</w:t>
      </w:r>
    </w:p>
    <w:p w:rsidR="005D7A05" w:rsidRDefault="005D7A05" w:rsidP="009D1708">
      <w:pPr>
        <w:spacing w:after="0" w:line="240" w:lineRule="auto"/>
        <w:ind w:firstLine="708"/>
        <w:rPr>
          <w:i/>
          <w:iCs/>
          <w:color w:val="000000"/>
          <w:sz w:val="24"/>
          <w:szCs w:val="24"/>
          <w:lang w:val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Відрізок </w:t>
      </w:r>
      <w:r w:rsidRPr="0066242B">
        <w:rPr>
          <w:i/>
          <w:iCs/>
          <w:color w:val="000000"/>
          <w:sz w:val="24"/>
          <w:szCs w:val="24"/>
          <w:lang w:val="en-US"/>
        </w:rPr>
        <w:t>OQ</w:t>
      </w:r>
      <w:r w:rsidRPr="0066242B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є бісектрисою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RQS</w:t>
      </w:r>
      <w:r w:rsidRPr="0066242B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Pr="0066242B" w:rsidRDefault="005D7A05" w:rsidP="0030610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30610D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2.</w:t>
      </w:r>
      <w:r w:rsidRPr="0066242B">
        <w:rPr>
          <w:color w:val="000000"/>
          <w:sz w:val="24"/>
          <w:szCs w:val="24"/>
          <w:lang w:val="uk-UA" w:eastAsia="uk-UA"/>
        </w:rPr>
        <w:t xml:space="preserve">Через середину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</w:t>
      </w:r>
      <w:r w:rsidRPr="0066242B">
        <w:rPr>
          <w:color w:val="000000"/>
          <w:sz w:val="24"/>
          <w:szCs w:val="24"/>
          <w:lang w:val="uk-UA" w:eastAsia="uk-UA"/>
        </w:rPr>
        <w:t xml:space="preserve"> відрізка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проведено пряму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т, </w:t>
      </w:r>
      <w:r w:rsidRPr="0066242B">
        <w:rPr>
          <w:color w:val="000000"/>
          <w:sz w:val="24"/>
          <w:szCs w:val="24"/>
          <w:lang w:val="uk-UA" w:eastAsia="uk-UA"/>
        </w:rPr>
        <w:t xml:space="preserve">перпендикулярну до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АВ.</w:t>
      </w:r>
      <w:r w:rsidRPr="0066242B">
        <w:rPr>
          <w:color w:val="000000"/>
          <w:sz w:val="24"/>
          <w:szCs w:val="24"/>
          <w:lang w:val="uk-UA" w:eastAsia="uk-UA"/>
        </w:rPr>
        <w:t xml:space="preserve"> Точка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X</w:t>
      </w:r>
      <w:r w:rsidRPr="0066242B">
        <w:rPr>
          <w:color w:val="000000"/>
          <w:sz w:val="24"/>
          <w:szCs w:val="24"/>
          <w:lang w:val="uk-UA" w:eastAsia="uk-UA"/>
        </w:rPr>
        <w:t xml:space="preserve"> лежить на прямій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т. </w:t>
      </w:r>
      <w:r w:rsidRPr="0066242B">
        <w:rPr>
          <w:color w:val="000000"/>
          <w:sz w:val="24"/>
          <w:szCs w:val="24"/>
          <w:lang w:val="uk-UA" w:eastAsia="uk-UA"/>
        </w:rPr>
        <w:t>Вибрати правильне твердження.</w:t>
      </w:r>
    </w:p>
    <w:p w:rsidR="005D7A05" w:rsidRPr="0066242B" w:rsidRDefault="005D7A05" w:rsidP="0030610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АХ</w:t>
      </w:r>
      <w:r w:rsidRPr="0066242B">
        <w:rPr>
          <w:color w:val="000000"/>
          <w:sz w:val="24"/>
          <w:szCs w:val="24"/>
          <w:lang w:val="uk-UA" w:eastAsia="uk-UA"/>
        </w:rPr>
        <w:t xml:space="preserve"> може бути довшим за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ВХ.</w:t>
      </w:r>
    </w:p>
    <w:p w:rsidR="005D7A05" w:rsidRPr="0066242B" w:rsidRDefault="005D7A05" w:rsidP="0030610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 xml:space="preserve">Б. 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ВХ</w:t>
      </w:r>
      <w:r w:rsidRPr="0066242B">
        <w:rPr>
          <w:color w:val="000000"/>
          <w:sz w:val="24"/>
          <w:szCs w:val="24"/>
          <w:lang w:val="uk-UA" w:eastAsia="uk-UA"/>
        </w:rPr>
        <w:t xml:space="preserve"> може бути довшим за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АХ.</w:t>
      </w:r>
    </w:p>
    <w:p w:rsidR="005D7A05" w:rsidRPr="0066242B" w:rsidRDefault="005D7A05" w:rsidP="0030610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 xml:space="preserve">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ХАО</w:t>
      </w:r>
      <w:r w:rsidRPr="0066242B">
        <w:rPr>
          <w:color w:val="000000"/>
          <w:sz w:val="24"/>
          <w:szCs w:val="24"/>
          <w:lang w:val="uk-UA" w:eastAsia="uk-UA"/>
        </w:rPr>
        <w:t xml:space="preserve"> може бути меншим за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ХВО.</w:t>
      </w:r>
    </w:p>
    <w:p w:rsidR="005D7A05" w:rsidRDefault="005D7A05" w:rsidP="0030610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Трикутник </w:t>
      </w:r>
      <w:r w:rsidRPr="0030610D">
        <w:rPr>
          <w:i/>
          <w:color w:val="000000"/>
          <w:sz w:val="24"/>
          <w:szCs w:val="24"/>
          <w:lang w:val="uk-UA" w:eastAsia="uk-UA"/>
        </w:rPr>
        <w:t>АХВ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рівнобедрений.</w:t>
      </w:r>
    </w:p>
    <w:p w:rsidR="005D7A05" w:rsidRPr="0066242B" w:rsidRDefault="005D7A05" w:rsidP="0030610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3</w:t>
      </w:r>
      <w:r w:rsidRPr="0030610D">
        <w:rPr>
          <w:color w:val="000000"/>
          <w:sz w:val="24"/>
          <w:szCs w:val="24"/>
          <w:lang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 xml:space="preserve">Точка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</w:t>
      </w:r>
      <w:r w:rsidRPr="0066242B">
        <w:rPr>
          <w:color w:val="000000"/>
          <w:sz w:val="24"/>
          <w:szCs w:val="24"/>
          <w:lang w:val="uk-UA" w:eastAsia="uk-UA"/>
        </w:rPr>
        <w:t xml:space="preserve"> лежить на стороні трикутника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АВС.</w:t>
      </w:r>
      <w:r w:rsidRPr="0066242B">
        <w:rPr>
          <w:color w:val="000000"/>
          <w:sz w:val="24"/>
          <w:szCs w:val="24"/>
          <w:lang w:val="uk-UA" w:eastAsia="uk-UA"/>
        </w:rPr>
        <w:t xml:space="preserve"> Відо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мо, що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</w:t>
      </w:r>
      <w:r w:rsidRPr="0066242B">
        <w:rPr>
          <w:color w:val="000000"/>
          <w:sz w:val="24"/>
          <w:szCs w:val="24"/>
          <w:lang w:val="uk-UA" w:eastAsia="uk-UA"/>
        </w:rPr>
        <w:t xml:space="preserve"> = ЗО см,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ОВ 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25 см"/>
        </w:smartTagPr>
        <w:r w:rsidRPr="0066242B">
          <w:rPr>
            <w:color w:val="000000"/>
            <w:sz w:val="24"/>
            <w:szCs w:val="24"/>
            <w:lang w:val="uk-UA" w:eastAsia="uk-UA"/>
          </w:rPr>
          <w:t>25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>
        <w:rPr>
          <w:i/>
          <w:iCs/>
          <w:color w:val="000000"/>
          <w:sz w:val="24"/>
          <w:szCs w:val="24"/>
          <w:lang w:val="uk-UA" w:eastAsia="uk-UA"/>
        </w:rPr>
        <w:t xml:space="preserve">АС </w:t>
      </w:r>
      <w:r w:rsidRPr="0030610D">
        <w:rPr>
          <w:i/>
          <w:iCs/>
          <w:color w:val="000000"/>
          <w:sz w:val="24"/>
          <w:szCs w:val="24"/>
          <w:lang w:eastAsia="uk-UA"/>
        </w:rPr>
        <w:t>=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 ВС.</w:t>
      </w:r>
      <w:r w:rsidRPr="0066242B">
        <w:rPr>
          <w:color w:val="000000"/>
          <w:sz w:val="24"/>
          <w:szCs w:val="24"/>
          <w:lang w:val="uk-UA" w:eastAsia="uk-UA"/>
        </w:rPr>
        <w:t xml:space="preserve"> Вибрати пра</w:t>
      </w:r>
      <w:r w:rsidRPr="0066242B">
        <w:rPr>
          <w:color w:val="000000"/>
          <w:sz w:val="24"/>
          <w:szCs w:val="24"/>
          <w:lang w:val="uk-UA" w:eastAsia="uk-UA"/>
        </w:rPr>
        <w:softHyphen/>
        <w:t>вильне твердження.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ОС</w:t>
      </w:r>
      <w:r w:rsidRPr="0066242B">
        <w:rPr>
          <w:color w:val="000000"/>
          <w:sz w:val="24"/>
          <w:szCs w:val="24"/>
          <w:lang w:val="uk-UA" w:eastAsia="uk-UA"/>
        </w:rPr>
        <w:t xml:space="preserve"> є медіаною трикутника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АСВ.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перпендикулярні.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 xml:space="preserve">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ВОС.</w:t>
      </w:r>
    </w:p>
    <w:p w:rsidR="005D7A05" w:rsidRDefault="005D7A05" w:rsidP="009D1708">
      <w:pPr>
        <w:spacing w:after="0" w:line="240" w:lineRule="auto"/>
        <w:ind w:firstLine="708"/>
        <w:rPr>
          <w:i/>
          <w:iCs/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куту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В.</w:t>
      </w:r>
    </w:p>
    <w:p w:rsidR="005D7A05" w:rsidRPr="0066242B" w:rsidRDefault="005D7A05" w:rsidP="00E20C9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4.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>
        <w:rPr>
          <w:i/>
          <w:iCs/>
          <w:color w:val="000000"/>
          <w:sz w:val="24"/>
          <w:szCs w:val="24"/>
          <w:lang w:val="uk-UA" w:eastAsia="uk-UA"/>
        </w:rPr>
        <w:t xml:space="preserve">КМ </w:t>
      </w:r>
      <w:r>
        <w:rPr>
          <w:iCs/>
          <w:color w:val="000000"/>
          <w:sz w:val="24"/>
          <w:szCs w:val="24"/>
          <w:lang w:val="uk-UA" w:eastAsia="uk-UA"/>
        </w:rPr>
        <w:t>і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en-US"/>
        </w:rPr>
        <w:t>NL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О,</w:t>
      </w:r>
      <w:r w:rsidRPr="0066242B">
        <w:rPr>
          <w:color w:val="000000"/>
          <w:sz w:val="24"/>
          <w:szCs w:val="24"/>
          <w:lang w:val="uk-UA" w:eastAsia="uk-UA"/>
        </w:rPr>
        <w:t xml:space="preserve"> що є серединою кожного з них. Відомо, що </w:t>
      </w:r>
      <w:r w:rsidRPr="0066242B">
        <w:rPr>
          <w:i/>
          <w:iCs/>
          <w:color w:val="000000"/>
          <w:sz w:val="24"/>
          <w:szCs w:val="24"/>
          <w:lang w:val="en-US"/>
        </w:rPr>
        <w:t>KL</w:t>
      </w:r>
      <w:r w:rsidRPr="00E20C94">
        <w:rPr>
          <w:i/>
          <w:iCs/>
          <w:color w:val="000000"/>
          <w:sz w:val="24"/>
          <w:szCs w:val="24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14 см</w:t>
        </w:r>
      </w:smartTag>
      <w:r w:rsidRPr="0066242B">
        <w:rPr>
          <w:color w:val="000000"/>
          <w:sz w:val="24"/>
          <w:szCs w:val="24"/>
          <w:lang w:val="uk-UA" w:eastAsia="uk-UA"/>
        </w:rPr>
        <w:t>. Вибрати правильне твердження.</w:t>
      </w: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А*. 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KOL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MON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Відрізок </w:t>
      </w:r>
      <w:r w:rsidRPr="0066242B">
        <w:rPr>
          <w:i/>
          <w:iCs/>
          <w:color w:val="000000"/>
          <w:sz w:val="24"/>
          <w:szCs w:val="24"/>
          <w:lang w:val="en-US"/>
        </w:rPr>
        <w:t>ML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більший за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14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В. Відрізок </w:t>
      </w:r>
      <w:r w:rsidRPr="0066242B">
        <w:rPr>
          <w:i/>
          <w:iCs/>
          <w:color w:val="000000"/>
          <w:sz w:val="24"/>
          <w:szCs w:val="24"/>
          <w:lang w:val="en-US"/>
        </w:rPr>
        <w:t>NM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менший за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E20C9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r w:rsidRPr="0066242B">
        <w:rPr>
          <w:i/>
          <w:iCs/>
          <w:color w:val="000000"/>
          <w:sz w:val="24"/>
          <w:szCs w:val="24"/>
          <w:lang w:val="en-US"/>
        </w:rPr>
        <w:t>ML</w:t>
      </w:r>
      <w:r w:rsidRPr="00E20C94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5.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</w:t>
      </w:r>
      <w:r w:rsidRPr="0066242B">
        <w:rPr>
          <w:color w:val="000000"/>
          <w:sz w:val="24"/>
          <w:szCs w:val="24"/>
          <w:lang w:val="uk-UA" w:eastAsia="uk-UA"/>
        </w:rPr>
        <w:t xml:space="preserve"> перетинає бісектрису кута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Р.</w:t>
      </w:r>
      <w:r w:rsidRPr="0066242B">
        <w:rPr>
          <w:color w:val="000000"/>
          <w:sz w:val="24"/>
          <w:szCs w:val="24"/>
          <w:lang w:val="uk-UA" w:eastAsia="uk-UA"/>
        </w:rPr>
        <w:t xml:space="preserve"> Вибрати правильні твердження.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</w:t>
      </w:r>
      <w:r w:rsidRPr="0066242B">
        <w:rPr>
          <w:color w:val="000000"/>
          <w:sz w:val="24"/>
          <w:szCs w:val="24"/>
          <w:lang w:val="uk-UA" w:eastAsia="uk-UA"/>
        </w:rPr>
        <w:t xml:space="preserve"> обов’язково рівні.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ВРС</w:t>
      </w:r>
      <w:r w:rsidRPr="0066242B">
        <w:rPr>
          <w:color w:val="000000"/>
          <w:sz w:val="24"/>
          <w:szCs w:val="24"/>
          <w:lang w:val="uk-UA" w:eastAsia="uk-UA"/>
        </w:rPr>
        <w:t xml:space="preserve"> може бути гострим.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В*. Якщо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 = ВС</w:t>
      </w:r>
      <w:r w:rsidRPr="0066242B">
        <w:rPr>
          <w:color w:val="000000"/>
          <w:sz w:val="24"/>
          <w:szCs w:val="24"/>
          <w:lang w:val="uk-UA" w:eastAsia="uk-UA"/>
        </w:rPr>
        <w:t xml:space="preserve">, то 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РВ</w:t>
      </w:r>
      <w:r w:rsidRPr="0066242B">
        <w:rPr>
          <w:color w:val="000000"/>
          <w:sz w:val="24"/>
          <w:szCs w:val="24"/>
          <w:lang w:val="uk-UA" w:eastAsia="uk-UA"/>
        </w:rPr>
        <w:t xml:space="preserve"> пер</w:t>
      </w:r>
      <w:r w:rsidRPr="0066242B">
        <w:rPr>
          <w:color w:val="000000"/>
          <w:sz w:val="24"/>
          <w:szCs w:val="24"/>
          <w:lang w:val="uk-UA" w:eastAsia="uk-UA"/>
        </w:rPr>
        <w:softHyphen/>
        <w:t>пендикулярні.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Якщо </w:t>
      </w:r>
      <w:r w:rsidRPr="002E7552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BPA</w:t>
      </w:r>
      <w:r w:rsidRPr="0066242B">
        <w:rPr>
          <w:i/>
          <w:iCs/>
          <w:color w:val="000000"/>
          <w:sz w:val="24"/>
          <w:szCs w:val="24"/>
        </w:rPr>
        <w:t xml:space="preserve"> =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90°, то 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рівнобедрений.</w:t>
      </w:r>
    </w:p>
    <w:p w:rsidR="005D7A05" w:rsidRPr="0066242B" w:rsidRDefault="005D7A05" w:rsidP="00E20C9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E20C9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6.</w:t>
      </w:r>
      <w:r w:rsidRPr="0066242B">
        <w:rPr>
          <w:color w:val="000000"/>
          <w:sz w:val="24"/>
          <w:szCs w:val="24"/>
          <w:lang w:val="uk-UA" w:eastAsia="uk-UA"/>
        </w:rPr>
        <w:t xml:space="preserve">На стороні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взято точ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О.</w:t>
      </w:r>
      <w:r w:rsidRPr="0066242B">
        <w:rPr>
          <w:color w:val="000000"/>
          <w:sz w:val="24"/>
          <w:szCs w:val="24"/>
          <w:lang w:val="uk-UA" w:eastAsia="uk-UA"/>
        </w:rPr>
        <w:t xml:space="preserve"> Відомо, що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</w:t>
      </w:r>
      <w:r w:rsidRPr="0066242B">
        <w:rPr>
          <w:color w:val="000000"/>
          <w:sz w:val="24"/>
          <w:szCs w:val="24"/>
          <w:lang w:val="uk-UA" w:eastAsia="uk-UA"/>
        </w:rPr>
        <w:t xml:space="preserve"> = ЗО см,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ОВ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29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D91CE1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AOC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= 90° . Вибрати правильне твердження.</w:t>
      </w:r>
    </w:p>
    <w:p w:rsidR="005D7A05" w:rsidRPr="0066242B" w:rsidRDefault="005D7A05" w:rsidP="00D91CE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А.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ВС.</w:t>
      </w:r>
    </w:p>
    <w:p w:rsidR="005D7A05" w:rsidRPr="0066242B" w:rsidRDefault="005D7A05" w:rsidP="00D91CE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є бісектрисою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Pr="0066242B" w:rsidRDefault="005D7A05" w:rsidP="00D91CE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В*. Бісектриса кута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АСВ</w:t>
      </w:r>
      <w:r w:rsidRPr="0066242B">
        <w:rPr>
          <w:color w:val="000000"/>
          <w:sz w:val="24"/>
          <w:szCs w:val="24"/>
          <w:lang w:val="uk-UA" w:eastAsia="uk-UA"/>
        </w:rPr>
        <w:t xml:space="preserve"> перетинає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АО.</w:t>
      </w:r>
    </w:p>
    <w:p w:rsidR="005D7A05" w:rsidRDefault="005D7A05" w:rsidP="00D91CE1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Медіана та висота трикутника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СОА,</w:t>
      </w:r>
      <w:r w:rsidRPr="0066242B">
        <w:rPr>
          <w:color w:val="000000"/>
          <w:sz w:val="24"/>
          <w:szCs w:val="24"/>
          <w:lang w:val="uk-UA" w:eastAsia="uk-UA"/>
        </w:rPr>
        <w:t xml:space="preserve"> про</w:t>
      </w:r>
      <w:r w:rsidRPr="0066242B">
        <w:rPr>
          <w:color w:val="000000"/>
          <w:sz w:val="24"/>
          <w:szCs w:val="24"/>
          <w:lang w:val="uk-UA" w:eastAsia="uk-UA"/>
        </w:rPr>
        <w:softHyphen/>
        <w:t>ведені з вершини С, збігаються.</w:t>
      </w:r>
    </w:p>
    <w:p w:rsidR="005D7A05" w:rsidRPr="0066242B" w:rsidRDefault="005D7A05" w:rsidP="00D91CE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7.</w:t>
      </w:r>
      <w:r w:rsidRPr="0066242B">
        <w:rPr>
          <w:color w:val="000000"/>
          <w:sz w:val="24"/>
          <w:szCs w:val="24"/>
          <w:lang w:val="uk-UA" w:eastAsia="uk-UA"/>
        </w:rPr>
        <w:t xml:space="preserve">На стороні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взято точ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О.</w:t>
      </w:r>
      <w:r w:rsidRPr="0066242B">
        <w:rPr>
          <w:color w:val="000000"/>
          <w:sz w:val="24"/>
          <w:szCs w:val="24"/>
          <w:lang w:val="uk-UA" w:eastAsia="uk-UA"/>
        </w:rPr>
        <w:t xml:space="preserve"> Відомо, що </w:t>
      </w:r>
      <w:r>
        <w:rPr>
          <w:i/>
          <w:iCs/>
          <w:color w:val="000000"/>
          <w:sz w:val="24"/>
          <w:szCs w:val="24"/>
          <w:lang w:val="uk-UA" w:eastAsia="uk-UA"/>
        </w:rPr>
        <w:t>АО =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 ВО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10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СВ</w:t>
      </w:r>
      <w:r>
        <w:rPr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11 см</w:t>
        </w:r>
      </w:smartTag>
      <w:r w:rsidRPr="0066242B">
        <w:rPr>
          <w:color w:val="000000"/>
          <w:sz w:val="24"/>
          <w:szCs w:val="24"/>
          <w:lang w:val="uk-UA" w:eastAsia="uk-UA"/>
        </w:rPr>
        <w:t>. Вибрати правильне твердження.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 xml:space="preserve">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E20C94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рівнобедрений.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є медіаною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E20C94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 xml:space="preserve">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ВОС.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Периметри трикутників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ВОС </w:t>
      </w:r>
      <w:r w:rsidRPr="0066242B">
        <w:rPr>
          <w:color w:val="000000"/>
          <w:sz w:val="24"/>
          <w:szCs w:val="24"/>
          <w:lang w:val="uk-UA" w:eastAsia="uk-UA"/>
        </w:rPr>
        <w:t>рівні.</w:t>
      </w:r>
    </w:p>
    <w:p w:rsidR="005D7A05" w:rsidRPr="0066242B" w:rsidRDefault="005D7A05" w:rsidP="002E755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8.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en-US"/>
        </w:rPr>
        <w:t>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О.</w:t>
      </w:r>
      <w:r w:rsidRPr="0066242B">
        <w:rPr>
          <w:color w:val="000000"/>
          <w:sz w:val="24"/>
          <w:szCs w:val="24"/>
          <w:lang w:val="uk-UA" w:eastAsia="uk-UA"/>
        </w:rPr>
        <w:t xml:space="preserve"> Відомо, що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кутнику </w:t>
      </w:r>
      <w:r>
        <w:rPr>
          <w:i/>
          <w:iCs/>
          <w:color w:val="000000"/>
          <w:sz w:val="24"/>
          <w:szCs w:val="24"/>
          <w:lang w:val="uk-UA" w:eastAsia="uk-UA"/>
        </w:rPr>
        <w:t>ВОС (АО =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 ВО, АС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ВС).</w:t>
      </w:r>
      <w:r w:rsidRPr="0066242B">
        <w:rPr>
          <w:color w:val="000000"/>
          <w:sz w:val="24"/>
          <w:szCs w:val="24"/>
          <w:lang w:val="uk-UA" w:eastAsia="uk-UA"/>
        </w:rPr>
        <w:t xml:space="preserve"> Вибрати пра</w:t>
      </w:r>
      <w:r w:rsidRPr="0066242B">
        <w:rPr>
          <w:color w:val="000000"/>
          <w:sz w:val="24"/>
          <w:szCs w:val="24"/>
          <w:lang w:val="uk-UA" w:eastAsia="uk-UA"/>
        </w:rPr>
        <w:softHyphen/>
        <w:t>вильні твердження.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А. Кут </w:t>
      </w:r>
      <w:r w:rsidRPr="0066242B">
        <w:rPr>
          <w:i/>
          <w:iCs/>
          <w:color w:val="000000"/>
          <w:sz w:val="24"/>
          <w:szCs w:val="24"/>
          <w:lang w:val="en-US"/>
        </w:rPr>
        <w:t>BOD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може бути тупим.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en-US"/>
        </w:rPr>
        <w:t>OD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обов’язково рівні.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В*. Трикутники </w:t>
      </w:r>
      <w:r w:rsidRPr="0066242B">
        <w:rPr>
          <w:i/>
          <w:iCs/>
          <w:color w:val="000000"/>
          <w:sz w:val="24"/>
          <w:szCs w:val="24"/>
          <w:lang w:val="en-US"/>
        </w:rPr>
        <w:t>ACD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en-US"/>
        </w:rPr>
        <w:t>BCD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обов’язково рівні.</w:t>
      </w:r>
    </w:p>
    <w:p w:rsidR="005D7A05" w:rsidRDefault="005D7A05" w:rsidP="002E7552">
      <w:pPr>
        <w:spacing w:after="0" w:line="240" w:lineRule="auto"/>
        <w:ind w:firstLine="708"/>
        <w:rPr>
          <w:i/>
          <w:iCs/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обов’язково є бісектрисою трикутника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АСВ.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9.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en-US"/>
        </w:rPr>
        <w:t>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О.</w:t>
      </w:r>
      <w:r w:rsidRPr="0066242B">
        <w:rPr>
          <w:color w:val="000000"/>
          <w:sz w:val="24"/>
          <w:szCs w:val="24"/>
          <w:lang w:val="uk-UA" w:eastAsia="uk-UA"/>
        </w:rPr>
        <w:t xml:space="preserve"> Відомо, що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АО = </w:t>
      </w:r>
      <w:r w:rsidRPr="0066242B">
        <w:rPr>
          <w:i/>
          <w:iCs/>
          <w:color w:val="000000"/>
          <w:sz w:val="24"/>
          <w:szCs w:val="24"/>
          <w:lang w:val="en-US"/>
        </w:rPr>
        <w:t>DO</w:t>
      </w:r>
      <w:r w:rsidRPr="0066242B">
        <w:rPr>
          <w:i/>
          <w:iCs/>
          <w:color w:val="000000"/>
          <w:sz w:val="24"/>
          <w:szCs w:val="24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ОВ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>. Вибрати правильні твердження.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 xml:space="preserve">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AOD</w:t>
      </w:r>
      <w:r w:rsidRPr="001504AE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СОВ.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DOB</w:t>
      </w:r>
      <w:r w:rsidRPr="001504AE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— медіана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СОВ</w:t>
      </w:r>
      <w:r w:rsidRPr="0066242B">
        <w:rPr>
          <w:color w:val="000000"/>
          <w:sz w:val="24"/>
          <w:szCs w:val="24"/>
          <w:lang w:val="uk-UA" w:eastAsia="uk-UA"/>
        </w:rPr>
        <w:t xml:space="preserve"> — рівнобедрений.</w:t>
      </w:r>
    </w:p>
    <w:p w:rsidR="005D7A05" w:rsidRPr="0066242B" w:rsidRDefault="005D7A05" w:rsidP="002E755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10.</w:t>
      </w:r>
      <w:r w:rsidRPr="0066242B">
        <w:rPr>
          <w:color w:val="000000"/>
          <w:sz w:val="24"/>
          <w:szCs w:val="24"/>
          <w:lang w:val="uk-UA" w:eastAsia="uk-UA"/>
        </w:rPr>
        <w:t xml:space="preserve">Перпендикулярні відрізки </w:t>
      </w:r>
      <w:r w:rsidRPr="0066242B">
        <w:rPr>
          <w:i/>
          <w:iCs/>
          <w:color w:val="000000"/>
          <w:sz w:val="24"/>
          <w:szCs w:val="24"/>
          <w:lang w:val="en-US"/>
        </w:rPr>
        <w:t>MN</w:t>
      </w:r>
      <w:r w:rsidRPr="002E7552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КР</w:t>
      </w:r>
      <w:r w:rsidRPr="0066242B">
        <w:rPr>
          <w:color w:val="000000"/>
          <w:sz w:val="24"/>
          <w:szCs w:val="24"/>
          <w:lang w:val="uk-UA" w:eastAsia="uk-UA"/>
        </w:rPr>
        <w:t xml:space="preserve"> пе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</w:t>
      </w:r>
      <w:r w:rsidRPr="0066242B">
        <w:rPr>
          <w:color w:val="000000"/>
          <w:sz w:val="24"/>
          <w:szCs w:val="24"/>
          <w:lang w:val="uk-UA" w:eastAsia="uk-UA"/>
        </w:rPr>
        <w:t xml:space="preserve">, що є серединою відрізка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КР.</w:t>
      </w:r>
      <w:r w:rsidRPr="0066242B">
        <w:rPr>
          <w:color w:val="000000"/>
          <w:sz w:val="24"/>
          <w:szCs w:val="24"/>
          <w:lang w:val="uk-UA" w:eastAsia="uk-UA"/>
        </w:rPr>
        <w:t xml:space="preserve"> Відомо, що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МО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10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en-US"/>
        </w:rPr>
        <w:t>ON</w:t>
      </w:r>
      <w:r w:rsidRPr="002E7552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9 см</w:t>
        </w:r>
      </w:smartTag>
      <w:r w:rsidRPr="0066242B">
        <w:rPr>
          <w:color w:val="000000"/>
          <w:sz w:val="24"/>
          <w:szCs w:val="24"/>
          <w:lang w:val="uk-UA" w:eastAsia="uk-UA"/>
        </w:rPr>
        <w:t>. Вибрати правильне твердження.</w:t>
      </w:r>
    </w:p>
    <w:p w:rsidR="005D7A05" w:rsidRPr="0066242B" w:rsidRDefault="005D7A05" w:rsidP="002E755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 xml:space="preserve">Медіана та висота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MKN</w:t>
      </w:r>
      <w:r w:rsidRPr="0066242B">
        <w:rPr>
          <w:i/>
          <w:iCs/>
          <w:color w:val="000000"/>
          <w:sz w:val="24"/>
          <w:szCs w:val="24"/>
        </w:rPr>
        <w:t>,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про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ведені з вершини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К,</w:t>
      </w:r>
      <w:r w:rsidRPr="0066242B">
        <w:rPr>
          <w:color w:val="000000"/>
          <w:sz w:val="24"/>
          <w:szCs w:val="24"/>
          <w:lang w:val="uk-UA" w:eastAsia="uk-UA"/>
        </w:rPr>
        <w:t xml:space="preserve"> збігаються.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МОК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NOK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Pr="0066242B" w:rsidRDefault="005D7A05" w:rsidP="002E755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 xml:space="preserve">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МОК</w:t>
      </w:r>
      <w:r w:rsidRPr="0066242B">
        <w:rPr>
          <w:color w:val="000000"/>
          <w:sz w:val="24"/>
          <w:szCs w:val="24"/>
          <w:lang w:val="uk-UA" w:eastAsia="uk-UA"/>
        </w:rPr>
        <w:t xml:space="preserve"> більший від кута </w:t>
      </w:r>
      <w:r w:rsidRPr="0066242B">
        <w:rPr>
          <w:i/>
          <w:iCs/>
          <w:color w:val="000000"/>
          <w:sz w:val="24"/>
          <w:szCs w:val="24"/>
          <w:lang w:val="en-US"/>
        </w:rPr>
        <w:t>KON</w:t>
      </w:r>
      <w:r w:rsidRPr="0066242B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Default="005D7A05" w:rsidP="002E7552">
      <w:pPr>
        <w:spacing w:after="0" w:line="240" w:lineRule="auto"/>
        <w:ind w:firstLine="708"/>
        <w:rPr>
          <w:i/>
          <w:iCs/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Г*.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МОК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МОР.</w:t>
      </w:r>
    </w:p>
    <w:p w:rsidR="005D7A05" w:rsidRPr="0066242B" w:rsidRDefault="005D7A05" w:rsidP="002E755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Default="005D7A05" w:rsidP="002E755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11.</w:t>
      </w:r>
      <w:r w:rsidRPr="0066242B">
        <w:rPr>
          <w:color w:val="000000"/>
          <w:sz w:val="24"/>
          <w:szCs w:val="24"/>
          <w:lang w:val="uk-UA" w:eastAsia="uk-UA"/>
        </w:rPr>
        <w:t xml:space="preserve">Відрізки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en-US"/>
        </w:rPr>
        <w:t>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перетинаються в точці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О,</w:t>
      </w:r>
      <w:r w:rsidRPr="0066242B">
        <w:rPr>
          <w:color w:val="000000"/>
          <w:sz w:val="24"/>
          <w:szCs w:val="24"/>
          <w:lang w:val="uk-UA" w:eastAsia="uk-UA"/>
        </w:rPr>
        <w:t xml:space="preserve"> що є серединою кожного з них. Відо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мо, що </w:t>
      </w:r>
    </w:p>
    <w:p w:rsidR="005D7A05" w:rsidRPr="0066242B" w:rsidRDefault="005D7A05" w:rsidP="002E755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 w:rsidRPr="001504AE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AOC</w:t>
      </w:r>
      <w:r>
        <w:rPr>
          <w:i/>
          <w:iCs/>
          <w:color w:val="000000"/>
          <w:sz w:val="24"/>
          <w:szCs w:val="24"/>
          <w:lang w:val="uk-UA"/>
        </w:rPr>
        <w:t xml:space="preserve"> = </w:t>
      </w:r>
      <w:r w:rsidRPr="0066242B">
        <w:rPr>
          <w:color w:val="000000"/>
          <w:sz w:val="24"/>
          <w:szCs w:val="24"/>
          <w:lang w:val="uk-UA" w:eastAsia="uk-UA"/>
        </w:rPr>
        <w:t>80°. Вибрати правильні твер</w:t>
      </w:r>
      <w:r w:rsidRPr="0066242B">
        <w:rPr>
          <w:color w:val="000000"/>
          <w:sz w:val="24"/>
          <w:szCs w:val="24"/>
          <w:lang w:val="uk-UA" w:eastAsia="uk-UA"/>
        </w:rPr>
        <w:softHyphen/>
        <w:t>дження.</w:t>
      </w:r>
    </w:p>
    <w:p w:rsidR="005D7A05" w:rsidRPr="0066242B" w:rsidRDefault="005D7A05" w:rsidP="00703B5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А*. Трикутник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АОС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дорівнює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BOD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Pr="0066242B" w:rsidRDefault="005D7A05" w:rsidP="00703B5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Відрізок </w:t>
      </w:r>
      <w:r w:rsidRPr="0066242B">
        <w:rPr>
          <w:i/>
          <w:iCs/>
          <w:color w:val="000000"/>
          <w:sz w:val="24"/>
          <w:szCs w:val="24"/>
          <w:lang w:val="en-US"/>
        </w:rPr>
        <w:t>BD</w:t>
      </w:r>
      <w:r w:rsidRPr="0066242B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— медіана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DBC</w:t>
      </w:r>
      <w:r w:rsidRPr="0066242B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Pr="0066242B" w:rsidRDefault="005D7A05" w:rsidP="00703B5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В. Усі кути трикутника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СОВ</w:t>
      </w:r>
      <w:r w:rsidRPr="0066242B">
        <w:rPr>
          <w:color w:val="000000"/>
          <w:sz w:val="24"/>
          <w:szCs w:val="24"/>
          <w:lang w:val="uk-UA" w:eastAsia="uk-UA"/>
        </w:rPr>
        <w:t xml:space="preserve"> гострі.</w:t>
      </w:r>
    </w:p>
    <w:p w:rsidR="005D7A05" w:rsidRDefault="005D7A05" w:rsidP="00703B58">
      <w:pPr>
        <w:spacing w:after="0" w:line="240" w:lineRule="auto"/>
        <w:ind w:firstLine="708"/>
        <w:rPr>
          <w:i/>
          <w:iCs/>
          <w:color w:val="000000"/>
          <w:sz w:val="24"/>
          <w:szCs w:val="24"/>
          <w:lang w:val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Відрізок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— висота трикутника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>.</w:t>
      </w:r>
    </w:p>
    <w:p w:rsidR="005D7A05" w:rsidRPr="00703B58" w:rsidRDefault="005D7A05" w:rsidP="00703B5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9D1708" w:rsidRDefault="005D7A05" w:rsidP="009D1708">
      <w:pPr>
        <w:spacing w:after="0" w:line="240" w:lineRule="auto"/>
        <w:ind w:firstLine="708"/>
        <w:jc w:val="center"/>
        <w:rPr>
          <w:b/>
          <w:sz w:val="24"/>
          <w:szCs w:val="24"/>
          <w:lang w:val="uk-UA" w:eastAsia="ru-RU"/>
        </w:rPr>
      </w:pPr>
      <w:r w:rsidRPr="009D1708">
        <w:rPr>
          <w:b/>
          <w:sz w:val="24"/>
          <w:szCs w:val="24"/>
          <w:lang w:val="uk-UA" w:eastAsia="ru-RU"/>
        </w:rPr>
        <w:t>ІІ варіант</w:t>
      </w:r>
    </w:p>
    <w:p w:rsidR="005D7A05" w:rsidRPr="0066242B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9D1708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ВС, ВМ —</w:t>
      </w:r>
      <w:r w:rsidRPr="0066242B">
        <w:rPr>
          <w:color w:val="000000"/>
          <w:sz w:val="24"/>
          <w:szCs w:val="24"/>
          <w:lang w:val="uk-UA" w:eastAsia="uk-UA"/>
        </w:rPr>
        <w:t xml:space="preserve"> меді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ана, </w:t>
      </w:r>
      <w:r w:rsidRPr="009D1708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  <w:lang w:val="uk-UA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9D1708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110°. Знайти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АВМ.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110° 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Б. 90°.</w:t>
      </w:r>
    </w:p>
    <w:p w:rsidR="005D7A05" w:rsidRDefault="005D7A05" w:rsidP="001504AE">
      <w:pPr>
        <w:spacing w:after="0" w:line="240" w:lineRule="auto"/>
        <w:ind w:firstLine="708"/>
        <w:rPr>
          <w:b/>
          <w:bCs/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 xml:space="preserve">8° </w:t>
      </w:r>
      <w:r w:rsidRPr="0066242B">
        <w:rPr>
          <w:b/>
          <w:bCs/>
          <w:color w:val="000000"/>
          <w:sz w:val="24"/>
          <w:szCs w:val="24"/>
          <w:lang w:val="uk-UA" w:eastAsia="uk-UA"/>
        </w:rPr>
        <w:t>.</w:t>
      </w:r>
      <w:r w:rsidRPr="0066242B">
        <w:rPr>
          <w:b/>
          <w:bCs/>
          <w:color w:val="000000"/>
          <w:sz w:val="24"/>
          <w:szCs w:val="24"/>
          <w:lang w:val="uk-UA" w:eastAsia="uk-UA"/>
        </w:rPr>
        <w:tab/>
      </w:r>
    </w:p>
    <w:p w:rsidR="005D7A05" w:rsidRDefault="005D7A05" w:rsidP="001504AE">
      <w:pPr>
        <w:spacing w:after="0" w:line="240" w:lineRule="auto"/>
        <w:ind w:firstLine="708"/>
        <w:rPr>
          <w:b/>
          <w:bCs/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Г*. 55°</w:t>
      </w:r>
      <w:r w:rsidRPr="0066242B">
        <w:rPr>
          <w:b/>
          <w:bCs/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2.</w:t>
      </w:r>
      <w:r w:rsidRPr="0066242B">
        <w:rPr>
          <w:color w:val="000000"/>
          <w:sz w:val="24"/>
          <w:szCs w:val="24"/>
          <w:lang w:val="uk-UA" w:eastAsia="uk-UA"/>
        </w:rPr>
        <w:t xml:space="preserve">Периметр рівнобедреного трикутника дорівнює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9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. Його основа менша від бічної сторони на </w:t>
      </w:r>
    </w:p>
    <w:p w:rsidR="005D7A05" w:rsidRPr="0066242B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0,6 см</w:t>
        </w:r>
      </w:smartTag>
      <w:r w:rsidRPr="0066242B">
        <w:rPr>
          <w:color w:val="000000"/>
          <w:sz w:val="24"/>
          <w:szCs w:val="24"/>
          <w:lang w:val="uk-UA" w:eastAsia="uk-UA"/>
        </w:rPr>
        <w:t>. Знайти основу трикутника.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А*.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2,6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6,4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0,6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1,2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3.</w:t>
      </w:r>
      <w:r w:rsidRPr="0066242B">
        <w:rPr>
          <w:color w:val="000000"/>
          <w:sz w:val="24"/>
          <w:szCs w:val="24"/>
          <w:lang w:val="uk-UA" w:eastAsia="uk-UA"/>
        </w:rPr>
        <w:t xml:space="preserve">Периметр рівнобедреного трикутника дорівнює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15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а бічна сторона —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>. Знай</w:t>
      </w:r>
      <w:r w:rsidRPr="0066242B">
        <w:rPr>
          <w:color w:val="000000"/>
          <w:sz w:val="24"/>
          <w:szCs w:val="24"/>
          <w:lang w:val="uk-UA" w:eastAsia="uk-UA"/>
        </w:rPr>
        <w:softHyphen/>
        <w:t>ти основу трикутника.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З см.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7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66242B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r>
        <w:rPr>
          <w:color w:val="000000"/>
          <w:sz w:val="24"/>
          <w:szCs w:val="24"/>
          <w:lang w:val="uk-UA" w:eastAsia="uk-UA"/>
        </w:rPr>
        <w:tab/>
        <w:t>В.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4.</w:t>
      </w:r>
      <w:r w:rsidRPr="0066242B">
        <w:rPr>
          <w:color w:val="000000"/>
          <w:sz w:val="24"/>
          <w:szCs w:val="24"/>
          <w:lang w:val="uk-UA" w:eastAsia="uk-UA"/>
        </w:rPr>
        <w:t>Два трикутники називають рівними, якщо у них:</w:t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Відповідні сторони рівні.</w:t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Відповідні кути рівні.</w:t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В*. Відповідні сторони і кути рівні.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Відповідні сторони рівні, а кути прямі.</w:t>
      </w:r>
    </w:p>
    <w:p w:rsidR="005D7A05" w:rsidRDefault="005D7A05" w:rsidP="001504AE">
      <w:pPr>
        <w:spacing w:after="0" w:line="240" w:lineRule="auto"/>
        <w:rPr>
          <w:sz w:val="24"/>
          <w:szCs w:val="24"/>
          <w:lang w:val="uk-UA" w:eastAsia="ru-RU"/>
        </w:rPr>
      </w:pPr>
    </w:p>
    <w:p w:rsidR="005D7A05" w:rsidRPr="0066242B" w:rsidRDefault="005D7A05" w:rsidP="001504A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sz w:val="24"/>
          <w:szCs w:val="24"/>
          <w:lang w:val="uk-UA" w:eastAsia="ru-RU"/>
        </w:rPr>
        <w:t>5.</w:t>
      </w:r>
      <w:r w:rsidRPr="0066242B">
        <w:rPr>
          <w:color w:val="000000"/>
          <w:sz w:val="24"/>
          <w:szCs w:val="24"/>
          <w:lang w:val="uk-UA" w:eastAsia="uk-UA"/>
        </w:rPr>
        <w:t xml:space="preserve">У рівних трикутниках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МКР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ECO</w:t>
      </w:r>
      <w:r w:rsidRPr="0066242B">
        <w:rPr>
          <w:b/>
          <w:bCs/>
          <w:i/>
          <w:iCs/>
          <w:color w:val="000000"/>
          <w:spacing w:val="10"/>
          <w:sz w:val="24"/>
          <w:szCs w:val="24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ЕО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СО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периметр трикутника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ECO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14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. Знайти сторону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МК</w:t>
      </w:r>
      <w:r>
        <w:rPr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три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кутника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МКР.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В*. З см.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8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1504AE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1504A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EF1EC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6.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трикутниках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ОКР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ABC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 xml:space="preserve">, 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1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K</w:t>
      </w:r>
      <w:r w:rsidRPr="001504AE">
        <w:rPr>
          <w:b/>
          <w:bCs/>
          <w:i/>
          <w:iCs/>
          <w:color w:val="000000"/>
          <w:spacing w:val="10"/>
          <w:sz w:val="24"/>
          <w:szCs w:val="24"/>
          <w:lang w:val="uk-UA"/>
        </w:rPr>
        <w:t xml:space="preserve"> = 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1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B</w:t>
      </w:r>
      <w:r w:rsidRPr="001504AE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КР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 xml:space="preserve">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ОР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ОК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3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. Знайти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АС.</w:t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6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>З см.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10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7.</w:t>
      </w:r>
      <w:r w:rsidRPr="0066242B">
        <w:rPr>
          <w:color w:val="000000"/>
          <w:sz w:val="24"/>
          <w:szCs w:val="24"/>
          <w:lang w:val="uk-UA" w:eastAsia="uk-UA"/>
        </w:rPr>
        <w:t xml:space="preserve">У рівних трикутниках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КОМ АВ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3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ВС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>=</w:t>
      </w:r>
      <w:r w:rsidRPr="0066242B">
        <w:rPr>
          <w:color w:val="000000"/>
          <w:sz w:val="24"/>
          <w:szCs w:val="24"/>
          <w:lang w:val="uk-UA" w:eastAsia="uk-UA"/>
        </w:rPr>
        <w:t xml:space="preserve">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периметр трикутника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ABC</w:t>
      </w:r>
      <w:r w:rsidRPr="0066242B">
        <w:rPr>
          <w:b/>
          <w:bCs/>
          <w:i/>
          <w:iCs/>
          <w:color w:val="000000"/>
          <w:spacing w:val="1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</w:t>
      </w: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12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. Знайти сторону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КМ</w:t>
      </w:r>
      <w:r>
        <w:rPr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трикутни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ка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КОМ.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З см.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Б*.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7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77535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8.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трикутниках 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МКР 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1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A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/>
        </w:rPr>
        <w:t xml:space="preserve"> = 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1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en-US"/>
        </w:rPr>
        <w:t>M</w:t>
      </w:r>
      <w:r w:rsidRPr="0066242B">
        <w:rPr>
          <w:b/>
          <w:bCs/>
          <w:i/>
          <w:iCs/>
          <w:color w:val="000000"/>
          <w:spacing w:val="10"/>
          <w:sz w:val="24"/>
          <w:szCs w:val="24"/>
          <w:lang w:val="uk-UA" w:eastAsia="uk-UA"/>
        </w:rPr>
        <w:t xml:space="preserve">, 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2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B</w:t>
      </w:r>
      <w:r>
        <w:rPr>
          <w:b/>
          <w:bCs/>
          <w:i/>
          <w:iCs/>
          <w:color w:val="000000"/>
          <w:spacing w:val="20"/>
          <w:sz w:val="24"/>
          <w:szCs w:val="24"/>
          <w:lang w:val="uk-UA"/>
        </w:rPr>
        <w:t>=</w:t>
      </w:r>
      <w:r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spacing w:val="20"/>
          <w:sz w:val="24"/>
          <w:szCs w:val="24"/>
          <w:lang w:val="uk-UA"/>
        </w:rPr>
        <w:t>∠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K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МК</w:t>
      </w:r>
      <w:r w:rsidRPr="0066242B">
        <w:rPr>
          <w:color w:val="000000"/>
          <w:sz w:val="24"/>
          <w:szCs w:val="24"/>
          <w:lang w:val="uk-UA" w:eastAsia="uk-UA"/>
        </w:rPr>
        <w:t xml:space="preserve"> 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АС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b/>
            <w:bCs/>
            <w:i/>
            <w:iCs/>
            <w:color w:val="000000"/>
            <w:spacing w:val="20"/>
            <w:sz w:val="24"/>
            <w:szCs w:val="24"/>
            <w:lang w:val="uk-UA" w:eastAsia="uk-UA"/>
          </w:rPr>
          <w:t>3</w:t>
        </w:r>
        <w:r w:rsidRPr="0066242B">
          <w:rPr>
            <w:color w:val="000000"/>
            <w:sz w:val="24"/>
            <w:szCs w:val="24"/>
            <w:lang w:val="uk-UA" w:eastAsia="uk-UA"/>
          </w:rPr>
          <w:t xml:space="preserve">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ВС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uk-UA" w:eastAsia="uk-UA"/>
        </w:rPr>
        <w:t xml:space="preserve">=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4 см</w:t>
        </w:r>
      </w:smartTag>
      <w:r w:rsidRPr="0066242B">
        <w:rPr>
          <w:color w:val="000000"/>
          <w:sz w:val="24"/>
          <w:szCs w:val="24"/>
          <w:lang w:val="uk-UA" w:eastAsia="uk-UA"/>
        </w:rPr>
        <w:t xml:space="preserve">. Знайти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КР.</w:t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5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77535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З см.</w:t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В*. 4см.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77535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Г. </w:t>
      </w:r>
      <w:smartTag w:uri="urn:schemas-microsoft-com:office:smarttags" w:element="metricconverter">
        <w:smartTagPr>
          <w:attr w:name="ProductID" w:val="7 см"/>
        </w:smartTagPr>
        <w:r w:rsidRPr="0066242B">
          <w:rPr>
            <w:color w:val="000000"/>
            <w:sz w:val="24"/>
            <w:szCs w:val="24"/>
            <w:lang w:val="uk-UA" w:eastAsia="uk-UA"/>
          </w:rPr>
          <w:t>8 см</w:t>
        </w:r>
      </w:smartTag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77535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9.</w:t>
      </w:r>
      <w:r w:rsidRPr="0066242B">
        <w:rPr>
          <w:color w:val="000000"/>
          <w:sz w:val="24"/>
          <w:szCs w:val="24"/>
          <w:lang w:val="uk-UA" w:eastAsia="uk-UA"/>
        </w:rPr>
        <w:t xml:space="preserve">У рівнобедреному трикутнику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про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ведено медіану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ВК.</w:t>
      </w:r>
      <w:r w:rsidRPr="0066242B">
        <w:rPr>
          <w:color w:val="000000"/>
          <w:sz w:val="24"/>
          <w:szCs w:val="24"/>
          <w:lang w:val="uk-UA" w:eastAsia="uk-UA"/>
        </w:rPr>
        <w:t xml:space="preserve"> Чи рівні трикутники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АВК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СВ</w:t>
      </w:r>
      <w:r>
        <w:rPr>
          <w:i/>
          <w:iCs/>
          <w:color w:val="000000"/>
          <w:sz w:val="24"/>
          <w:szCs w:val="24"/>
          <w:lang w:val="uk-UA" w:eastAsia="uk-UA"/>
        </w:rPr>
        <w:t>К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А*. Так.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Ні.</w:t>
      </w:r>
    </w:p>
    <w:p w:rsidR="005D7A05" w:rsidRPr="0066242B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>Не можна встановити.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Рівні та рівносторонні.</w:t>
      </w:r>
    </w:p>
    <w:p w:rsidR="005D7A05" w:rsidRPr="0066242B" w:rsidRDefault="005D7A05" w:rsidP="00961D5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61D51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10.</w:t>
      </w:r>
      <w:r w:rsidRPr="0066242B">
        <w:rPr>
          <w:color w:val="000000"/>
          <w:sz w:val="24"/>
          <w:szCs w:val="24"/>
          <w:lang w:val="uk-UA" w:eastAsia="uk-UA"/>
        </w:rPr>
        <w:t xml:space="preserve">У рівнобедреному трикутнику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про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ведено бісектрису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BD</w:t>
      </w:r>
      <w:r w:rsidRPr="0066242B">
        <w:rPr>
          <w:b/>
          <w:bCs/>
          <w:i/>
          <w:iCs/>
          <w:color w:val="000000"/>
          <w:spacing w:val="20"/>
          <w:sz w:val="24"/>
          <w:szCs w:val="24"/>
        </w:rPr>
        <w:t>.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Чи рівні трикутники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ABD</w:t>
      </w:r>
      <w:r w:rsidRPr="0066242B">
        <w:rPr>
          <w:b/>
          <w:bCs/>
          <w:i/>
          <w:iCs/>
          <w:color w:val="000000"/>
          <w:spacing w:val="2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CBD</w:t>
      </w:r>
      <w:r w:rsidRPr="0066242B">
        <w:rPr>
          <w:color w:val="000000"/>
          <w:sz w:val="24"/>
          <w:szCs w:val="24"/>
          <w:lang w:val="uk-UA" w:eastAsia="uk-UA"/>
        </w:rPr>
        <w:t>?</w:t>
      </w:r>
    </w:p>
    <w:p w:rsidR="005D7A05" w:rsidRPr="0066242B" w:rsidRDefault="005D7A05" w:rsidP="00961D51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Не можна встановити.</w:t>
      </w:r>
    </w:p>
    <w:p w:rsidR="005D7A05" w:rsidRDefault="005D7A05" w:rsidP="00961D51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Так.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61D5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В. Ні.</w:t>
      </w:r>
    </w:p>
    <w:p w:rsidR="005D7A05" w:rsidRDefault="005D7A05" w:rsidP="00961D51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Рівні та рівносторонні.</w:t>
      </w:r>
    </w:p>
    <w:p w:rsidR="005D7A05" w:rsidRDefault="005D7A05" w:rsidP="00961D51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11.</w:t>
      </w:r>
      <w:r w:rsidRPr="0066242B">
        <w:rPr>
          <w:color w:val="000000"/>
          <w:sz w:val="24"/>
          <w:szCs w:val="24"/>
          <w:lang w:val="uk-UA" w:eastAsia="uk-UA"/>
        </w:rPr>
        <w:t>У рівнобедреному трикутнику Л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ВС</w:t>
      </w:r>
      <w:r w:rsidRPr="0066242B">
        <w:rPr>
          <w:color w:val="000000"/>
          <w:sz w:val="24"/>
          <w:szCs w:val="24"/>
          <w:lang w:val="uk-UA" w:eastAsia="uk-UA"/>
        </w:rPr>
        <w:t xml:space="preserve"> про</w:t>
      </w:r>
      <w:r w:rsidRPr="0066242B">
        <w:rPr>
          <w:color w:val="000000"/>
          <w:sz w:val="24"/>
          <w:szCs w:val="24"/>
          <w:lang w:val="uk-UA" w:eastAsia="uk-UA"/>
        </w:rPr>
        <w:softHyphen/>
      </w:r>
      <w:r>
        <w:rPr>
          <w:color w:val="000000"/>
          <w:sz w:val="24"/>
          <w:szCs w:val="24"/>
          <w:lang w:val="uk-UA" w:eastAsia="uk-UA"/>
        </w:rPr>
        <w:t>_едемо</w:t>
      </w:r>
      <w:r w:rsidRPr="0066242B">
        <w:rPr>
          <w:color w:val="000000"/>
          <w:sz w:val="24"/>
          <w:szCs w:val="24"/>
          <w:lang w:val="uk-UA" w:eastAsia="uk-UA"/>
        </w:rPr>
        <w:t xml:space="preserve"> висоту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BD</w:t>
      </w:r>
      <w:r w:rsidRPr="0066242B">
        <w:rPr>
          <w:b/>
          <w:bCs/>
          <w:i/>
          <w:iCs/>
          <w:color w:val="000000"/>
          <w:spacing w:val="20"/>
          <w:sz w:val="24"/>
          <w:szCs w:val="24"/>
        </w:rPr>
        <w:t>.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Чи рівні трикутники </w:t>
      </w:r>
      <w:r w:rsidRPr="0066242B">
        <w:rPr>
          <w:b/>
          <w:bCs/>
          <w:i/>
          <w:iCs/>
          <w:color w:val="000000"/>
          <w:spacing w:val="20"/>
          <w:sz w:val="24"/>
          <w:szCs w:val="24"/>
          <w:lang w:val="en-US"/>
        </w:rPr>
        <w:t>ABD</w:t>
      </w:r>
      <w:r w:rsidRPr="00775354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та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961D51">
        <w:rPr>
          <w:b/>
          <w:i/>
          <w:iCs/>
          <w:color w:val="000000"/>
          <w:spacing w:val="-20"/>
          <w:sz w:val="24"/>
          <w:szCs w:val="24"/>
          <w:lang w:val="uk-UA" w:eastAsia="uk-UA"/>
        </w:rPr>
        <w:t>СВD</w:t>
      </w:r>
      <w:r>
        <w:rPr>
          <w:i/>
          <w:iCs/>
          <w:color w:val="000000"/>
          <w:spacing w:val="-20"/>
          <w:sz w:val="24"/>
          <w:szCs w:val="24"/>
          <w:lang w:val="uk-UA" w:eastAsia="uk-UA"/>
        </w:rPr>
        <w:t>?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Так.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Ні.</w:t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В*. Не можна встановити.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Рівні та рівнобедрені.</w:t>
      </w:r>
    </w:p>
    <w:p w:rsidR="005D7A05" w:rsidRPr="0066242B" w:rsidRDefault="005D7A05" w:rsidP="00961D5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61D51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66242B">
      <w:pPr>
        <w:spacing w:after="0" w:line="240" w:lineRule="auto"/>
        <w:jc w:val="center"/>
        <w:rPr>
          <w:b/>
          <w:sz w:val="24"/>
          <w:szCs w:val="24"/>
          <w:lang w:val="uk-UA" w:eastAsia="ru-RU"/>
        </w:rPr>
      </w:pPr>
      <w:r w:rsidRPr="0066242B">
        <w:rPr>
          <w:b/>
          <w:color w:val="000000"/>
          <w:sz w:val="24"/>
          <w:szCs w:val="24"/>
          <w:lang w:val="uk-UA" w:eastAsia="uk-UA"/>
        </w:rPr>
        <w:t>ТЕСТ 2</w:t>
      </w:r>
    </w:p>
    <w:p w:rsidR="005D7A05" w:rsidRPr="0066242B" w:rsidRDefault="005D7A05" w:rsidP="0066242B">
      <w:pPr>
        <w:spacing w:after="0" w:line="240" w:lineRule="auto"/>
        <w:jc w:val="both"/>
        <w:rPr>
          <w:sz w:val="24"/>
          <w:szCs w:val="24"/>
          <w:lang w:val="uk-UA" w:eastAsia="ru-RU"/>
        </w:rPr>
      </w:pPr>
      <w:r w:rsidRPr="009D1708">
        <w:rPr>
          <w:b/>
          <w:color w:val="000000"/>
          <w:sz w:val="24"/>
          <w:szCs w:val="24"/>
          <w:lang w:val="uk-UA" w:eastAsia="uk-UA"/>
        </w:rPr>
        <w:t>Тема.</w:t>
      </w:r>
      <w:r w:rsidRPr="0066242B">
        <w:rPr>
          <w:color w:val="000000"/>
          <w:sz w:val="24"/>
          <w:szCs w:val="24"/>
          <w:lang w:val="uk-UA" w:eastAsia="uk-UA"/>
        </w:rPr>
        <w:t xml:space="preserve"> Сума кутів трикутника.</w:t>
      </w:r>
    </w:p>
    <w:p w:rsidR="005D7A05" w:rsidRDefault="005D7A05" w:rsidP="0066242B">
      <w:pPr>
        <w:spacing w:after="0" w:line="240" w:lineRule="auto"/>
        <w:jc w:val="both"/>
        <w:rPr>
          <w:color w:val="000000"/>
          <w:sz w:val="24"/>
          <w:szCs w:val="24"/>
          <w:lang w:val="uk-UA" w:eastAsia="uk-UA"/>
        </w:rPr>
      </w:pPr>
      <w:r w:rsidRPr="009D1708">
        <w:rPr>
          <w:b/>
          <w:color w:val="000000"/>
          <w:sz w:val="24"/>
          <w:szCs w:val="24"/>
          <w:lang w:val="uk-UA" w:eastAsia="uk-UA"/>
        </w:rPr>
        <w:t>Мета:</w:t>
      </w:r>
      <w:r w:rsidRPr="0066242B">
        <w:rPr>
          <w:color w:val="000000"/>
          <w:sz w:val="24"/>
          <w:szCs w:val="24"/>
          <w:lang w:val="uk-UA" w:eastAsia="uk-UA"/>
        </w:rPr>
        <w:t xml:space="preserve"> узагальнити й систематизувати знан</w:t>
      </w:r>
      <w:r w:rsidRPr="0066242B">
        <w:rPr>
          <w:color w:val="000000"/>
          <w:sz w:val="24"/>
          <w:szCs w:val="24"/>
          <w:lang w:val="uk-UA" w:eastAsia="uk-UA"/>
        </w:rPr>
        <w:softHyphen/>
        <w:t>ня учнів про властивості кутів трикутника та навички використання їх під час розв’язуван</w:t>
      </w:r>
      <w:r w:rsidRPr="0066242B">
        <w:rPr>
          <w:color w:val="000000"/>
          <w:sz w:val="24"/>
          <w:szCs w:val="24"/>
          <w:lang w:val="uk-UA" w:eastAsia="uk-UA"/>
        </w:rPr>
        <w:softHyphen/>
        <w:t>ня задач; розвивати пам’ять, просторове мис</w:t>
      </w:r>
      <w:r w:rsidRPr="0066242B">
        <w:rPr>
          <w:color w:val="000000"/>
          <w:sz w:val="24"/>
          <w:szCs w:val="24"/>
          <w:lang w:val="uk-UA" w:eastAsia="uk-UA"/>
        </w:rPr>
        <w:softHyphen/>
        <w:t>лення, творчі здібності учнів; виховувати уважність.</w:t>
      </w:r>
    </w:p>
    <w:p w:rsidR="005D7A05" w:rsidRPr="009D1708" w:rsidRDefault="005D7A05" w:rsidP="009D1708">
      <w:pPr>
        <w:spacing w:after="0" w:line="240" w:lineRule="auto"/>
        <w:jc w:val="center"/>
        <w:rPr>
          <w:b/>
          <w:sz w:val="24"/>
          <w:szCs w:val="24"/>
          <w:lang w:val="uk-UA" w:eastAsia="ru-RU"/>
        </w:rPr>
      </w:pPr>
      <w:r w:rsidRPr="009D1708">
        <w:rPr>
          <w:b/>
          <w:sz w:val="24"/>
          <w:szCs w:val="24"/>
          <w:lang w:val="uk-UA" w:eastAsia="ru-RU"/>
        </w:rPr>
        <w:t>І варіант</w:t>
      </w:r>
    </w:p>
    <w:p w:rsidR="005D7A05" w:rsidRPr="0066242B" w:rsidRDefault="005D7A05" w:rsidP="003A7550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3A7550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3A7550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1.</w:t>
      </w:r>
      <w:r w:rsidRPr="0066242B">
        <w:rPr>
          <w:color w:val="000000"/>
          <w:sz w:val="24"/>
          <w:szCs w:val="24"/>
          <w:lang w:val="uk-UA" w:eastAsia="uk-UA"/>
        </w:rPr>
        <w:t xml:space="preserve">У рівнобедреному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ВСА </w:t>
      </w:r>
      <w:r w:rsidRPr="0066242B">
        <w:rPr>
          <w:color w:val="000000"/>
          <w:sz w:val="24"/>
          <w:szCs w:val="24"/>
          <w:lang w:val="uk-UA" w:eastAsia="uk-UA"/>
        </w:rPr>
        <w:t xml:space="preserve">зовнішній кут </w:t>
      </w:r>
      <w:r w:rsidRPr="0066242B">
        <w:rPr>
          <w:i/>
          <w:iCs/>
          <w:color w:val="000000"/>
          <w:sz w:val="24"/>
          <w:szCs w:val="24"/>
          <w:lang w:val="en-US"/>
        </w:rPr>
        <w:t>ACD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140°. Знайти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ВАС.</w:t>
      </w:r>
    </w:p>
    <w:p w:rsidR="005D7A05" w:rsidRDefault="005D7A05" w:rsidP="003A7550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 </w:t>
      </w:r>
      <w:r w:rsidRPr="0066242B">
        <w:rPr>
          <w:color w:val="000000"/>
          <w:sz w:val="24"/>
          <w:szCs w:val="24"/>
          <w:lang w:val="uk-UA" w:eastAsia="uk-UA"/>
        </w:rPr>
        <w:t>70° 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3A7550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40°</w:t>
      </w:r>
      <w:r w:rsidRPr="0066242B">
        <w:rPr>
          <w:color w:val="000000"/>
          <w:sz w:val="24"/>
          <w:szCs w:val="24"/>
          <w:lang w:val="uk-UA" w:eastAsia="uk-UA"/>
        </w:rPr>
        <w:tab/>
        <w:t>.</w:t>
      </w:r>
    </w:p>
    <w:p w:rsidR="005D7A05" w:rsidRDefault="005D7A05" w:rsidP="003A7550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 </w:t>
      </w:r>
      <w:r w:rsidRPr="0066242B">
        <w:rPr>
          <w:color w:val="000000"/>
          <w:sz w:val="24"/>
          <w:szCs w:val="24"/>
          <w:lang w:val="uk-UA" w:eastAsia="uk-UA"/>
        </w:rPr>
        <w:t>35°.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3A7550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 80°.</w:t>
      </w:r>
    </w:p>
    <w:p w:rsidR="005D7A05" w:rsidRPr="0066242B" w:rsidRDefault="005D7A05" w:rsidP="003A7550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3A7550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2.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 ВС</w:t>
      </w:r>
      <w:r w:rsidRPr="0066242B">
        <w:rPr>
          <w:color w:val="000000"/>
          <w:sz w:val="24"/>
          <w:szCs w:val="24"/>
          <w:lang w:val="uk-UA" w:eastAsia="uk-UA"/>
        </w:rPr>
        <w:t xml:space="preserve"> зовнішній кут </w:t>
      </w:r>
      <w:r w:rsidRPr="0066242B">
        <w:rPr>
          <w:i/>
          <w:iCs/>
          <w:color w:val="000000"/>
          <w:sz w:val="24"/>
          <w:szCs w:val="24"/>
          <w:lang w:val="en-US"/>
        </w:rPr>
        <w:t>DCA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— прямий,</w:t>
      </w:r>
      <w:r>
        <w:rPr>
          <w:rFonts w:ascii="Arial Unicode MS" w:eastAsia="Arial Unicode MS" w:hAnsi="Arial Unicode MS" w:cs="Arial Unicode MS" w:hint="eastAsia"/>
          <w:color w:val="000000"/>
          <w:sz w:val="24"/>
          <w:szCs w:val="24"/>
          <w:lang w:val="uk-UA" w:eastAsia="uk-UA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= 58° . Знайти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ВАС.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А. 52°.</w:t>
      </w:r>
    </w:p>
    <w:p w:rsidR="005D7A05" w:rsidRPr="0066242B" w:rsidRDefault="005D7A05" w:rsidP="00524F3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42° 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В*. 32°.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90° .</w:t>
      </w:r>
    </w:p>
    <w:p w:rsidR="005D7A05" w:rsidRPr="0066242B" w:rsidRDefault="005D7A05" w:rsidP="00524F3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3.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 xml:space="preserve"> </w:t>
      </w:r>
      <w:r w:rsidRPr="003A7550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B</w:t>
      </w:r>
      <w:r w:rsidRPr="0066242B">
        <w:rPr>
          <w:i/>
          <w:iCs/>
          <w:color w:val="000000"/>
          <w:sz w:val="24"/>
          <w:szCs w:val="24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-</w:t>
      </w:r>
      <w:r w:rsidRPr="0066242B">
        <w:rPr>
          <w:color w:val="000000"/>
          <w:sz w:val="24"/>
          <w:szCs w:val="24"/>
          <w:lang w:val="uk-UA" w:eastAsia="uk-UA"/>
        </w:rPr>
        <w:t xml:space="preserve"> 48° ,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на 29° більший від кута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 xml:space="preserve"> Знайти кут С.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А*. 55°.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25° 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>85°.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77° .</w:t>
      </w:r>
    </w:p>
    <w:p w:rsidR="005D7A05" w:rsidRPr="0066242B" w:rsidRDefault="005D7A05" w:rsidP="00524F3D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4.</w:t>
      </w:r>
      <w:r w:rsidRPr="0066242B">
        <w:rPr>
          <w:color w:val="000000"/>
          <w:sz w:val="24"/>
          <w:szCs w:val="24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524F3D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  <w:lang w:val="uk-UA"/>
        </w:rPr>
        <w:t>∠</w:t>
      </w:r>
      <w:r w:rsidRPr="0066242B">
        <w:rPr>
          <w:i/>
          <w:iCs/>
          <w:color w:val="000000"/>
          <w:sz w:val="24"/>
          <w:szCs w:val="24"/>
          <w:lang w:val="en-US"/>
        </w:rPr>
        <w:t>A</w:t>
      </w:r>
      <w:r w:rsidRPr="0066242B">
        <w:rPr>
          <w:i/>
          <w:iCs/>
          <w:color w:val="000000"/>
          <w:sz w:val="24"/>
          <w:szCs w:val="24"/>
          <w:lang w:val="uk-UA"/>
        </w:rPr>
        <w:t xml:space="preserve"> =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45°</w:t>
      </w:r>
      <w:r w:rsidRPr="0066242B">
        <w:rPr>
          <w:color w:val="000000"/>
          <w:sz w:val="24"/>
          <w:szCs w:val="24"/>
          <w:lang w:val="uk-UA" w:eastAsia="uk-UA"/>
        </w:rPr>
        <w:t xml:space="preserve"> , зовнішній кут </w:t>
      </w:r>
      <w:r w:rsidRPr="0066242B">
        <w:rPr>
          <w:i/>
          <w:iCs/>
          <w:color w:val="000000"/>
          <w:sz w:val="24"/>
          <w:szCs w:val="24"/>
          <w:lang w:val="en-US"/>
        </w:rPr>
        <w:t>DCB</w:t>
      </w:r>
      <w:r w:rsidRPr="0066242B">
        <w:rPr>
          <w:color w:val="000000"/>
          <w:sz w:val="24"/>
          <w:szCs w:val="24"/>
          <w:lang w:val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60° . Знайти кут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524F3D">
        <w:rPr>
          <w:i/>
          <w:iCs/>
          <w:color w:val="000000"/>
          <w:sz w:val="24"/>
          <w:szCs w:val="24"/>
          <w:lang w:val="uk-UA"/>
        </w:rPr>
        <w:t>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40°.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15°.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>25°.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20° .</w:t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524F3D" w:rsidRDefault="005D7A05" w:rsidP="0066242B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5.</w:t>
      </w:r>
      <w:r w:rsidRPr="0066242B">
        <w:rPr>
          <w:color w:val="000000"/>
          <w:sz w:val="24"/>
          <w:szCs w:val="24"/>
          <w:lang w:val="uk-UA" w:eastAsia="uk-UA"/>
        </w:rPr>
        <w:t xml:space="preserve">Дано 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>,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у якого </w:t>
      </w:r>
      <w:r w:rsidRPr="00524F3D">
        <w:rPr>
          <w:rFonts w:ascii="Arial Unicode MS" w:eastAsia="Arial Unicode MS" w:hAnsi="Arial Unicode MS" w:cs="Arial Unicode MS" w:hint="eastAsia"/>
          <w:i/>
          <w:iCs/>
          <w:color w:val="000000"/>
          <w:sz w:val="24"/>
          <w:szCs w:val="24"/>
        </w:rPr>
        <w:t>∠</w:t>
      </w:r>
      <w:r w:rsidRPr="0066242B">
        <w:rPr>
          <w:i/>
          <w:iCs/>
          <w:color w:val="000000"/>
          <w:sz w:val="24"/>
          <w:szCs w:val="24"/>
        </w:rPr>
        <w:t xml:space="preserve">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 =</w:t>
      </w:r>
      <w:r w:rsidRPr="0066242B">
        <w:rPr>
          <w:color w:val="000000"/>
          <w:sz w:val="24"/>
          <w:szCs w:val="24"/>
          <w:lang w:val="uk-UA" w:eastAsia="uk-UA"/>
        </w:rPr>
        <w:t xml:space="preserve"> 45° ,</w:t>
      </w:r>
      <w:r>
        <w:rPr>
          <w:color w:val="000000"/>
          <w:sz w:val="24"/>
          <w:szCs w:val="24"/>
          <w:lang w:val="uk-UA" w:eastAsia="uk-UA"/>
        </w:rPr>
        <w:t xml:space="preserve">  </w:t>
      </w:r>
      <w:r w:rsidRPr="0066242B">
        <w:rPr>
          <w:color w:val="000000"/>
          <w:sz w:val="24"/>
          <w:szCs w:val="24"/>
          <w:lang w:val="uk-UA" w:eastAsia="uk-UA"/>
        </w:rPr>
        <w:t xml:space="preserve">кут С на 10° більший від кута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 xml:space="preserve"> Знайти кути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В </w:t>
      </w:r>
      <w:r w:rsidRPr="0066242B">
        <w:rPr>
          <w:color w:val="000000"/>
          <w:sz w:val="24"/>
          <w:szCs w:val="24"/>
          <w:lang w:val="uk-UA" w:eastAsia="uk-UA"/>
        </w:rPr>
        <w:t>та С.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А*. 35°,  </w:t>
      </w:r>
      <w:r w:rsidRPr="0066242B">
        <w:rPr>
          <w:color w:val="000000"/>
          <w:sz w:val="24"/>
          <w:szCs w:val="24"/>
          <w:lang w:val="uk-UA" w:eastAsia="uk-UA"/>
        </w:rPr>
        <w:t>120°.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 xml:space="preserve">Б.  110°,  </w:t>
      </w:r>
      <w:r w:rsidRPr="0066242B">
        <w:rPr>
          <w:color w:val="000000"/>
          <w:sz w:val="24"/>
          <w:szCs w:val="24"/>
          <w:lang w:val="uk-UA" w:eastAsia="uk-UA"/>
        </w:rPr>
        <w:t>35°.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 130°,  </w:t>
      </w:r>
      <w:r w:rsidRPr="0066242B">
        <w:rPr>
          <w:color w:val="000000"/>
          <w:sz w:val="24"/>
          <w:szCs w:val="24"/>
          <w:lang w:val="uk-UA" w:eastAsia="uk-UA"/>
        </w:rPr>
        <w:t>35°.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Г.  100°,  </w:t>
      </w:r>
      <w:r w:rsidRPr="0066242B">
        <w:rPr>
          <w:color w:val="000000"/>
          <w:sz w:val="24"/>
          <w:szCs w:val="24"/>
          <w:lang w:val="uk-UA" w:eastAsia="uk-UA"/>
        </w:rPr>
        <w:t>45°.</w:t>
      </w:r>
    </w:p>
    <w:p w:rsidR="005D7A05" w:rsidRPr="0066242B" w:rsidRDefault="005D7A05" w:rsidP="00524F3D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524F3D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6.</w:t>
      </w:r>
      <w:r w:rsidRPr="0066242B">
        <w:rPr>
          <w:color w:val="000000"/>
          <w:sz w:val="24"/>
          <w:szCs w:val="24"/>
          <w:lang w:val="uk-UA" w:eastAsia="uk-UA"/>
        </w:rPr>
        <w:t xml:space="preserve">Дано трикутник </w:t>
      </w:r>
      <w:r w:rsidRPr="0066242B">
        <w:rPr>
          <w:i/>
          <w:iCs/>
          <w:color w:val="000000"/>
          <w:sz w:val="24"/>
          <w:szCs w:val="24"/>
          <w:lang w:val="en-US"/>
        </w:rPr>
        <w:t>ABC</w:t>
      </w:r>
      <w:r w:rsidRPr="0066242B">
        <w:rPr>
          <w:i/>
          <w:iCs/>
          <w:color w:val="000000"/>
          <w:sz w:val="24"/>
          <w:szCs w:val="24"/>
        </w:rPr>
        <w:t>,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у якого кут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дорів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нює 0,6 кута С, зовнішній кут </w:t>
      </w:r>
      <w:r w:rsidRPr="0066242B">
        <w:rPr>
          <w:i/>
          <w:iCs/>
          <w:color w:val="000000"/>
          <w:sz w:val="24"/>
          <w:szCs w:val="24"/>
          <w:lang w:val="en-US"/>
        </w:rPr>
        <w:t>BCD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дорівнює 80°. Знайти кути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А, В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</w:t>
      </w:r>
      <w:r w:rsidRPr="0066242B">
        <w:rPr>
          <w:color w:val="000000"/>
          <w:sz w:val="24"/>
          <w:szCs w:val="24"/>
          <w:lang w:val="uk-UA" w:eastAsia="uk-UA"/>
        </w:rPr>
        <w:t xml:space="preserve"> трикутника.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А.30°, 50°, 100°</w:t>
      </w:r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Б.   100°,  60°,  20°</w:t>
      </w:r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 100°,  40°</w:t>
      </w:r>
      <w:r w:rsidRPr="0066242B">
        <w:rPr>
          <w:color w:val="000000"/>
          <w:sz w:val="24"/>
          <w:szCs w:val="24"/>
          <w:lang w:val="uk-UA" w:eastAsia="uk-UA"/>
        </w:rPr>
        <w:t>,</w:t>
      </w:r>
      <w:r>
        <w:rPr>
          <w:color w:val="000000"/>
          <w:sz w:val="24"/>
          <w:szCs w:val="24"/>
          <w:lang w:val="uk-UA" w:eastAsia="uk-UA"/>
        </w:rPr>
        <w:t xml:space="preserve">   40°</w:t>
      </w:r>
      <w:r w:rsidRPr="0066242B">
        <w:rPr>
          <w:color w:val="000000"/>
          <w:sz w:val="24"/>
          <w:szCs w:val="24"/>
          <w:lang w:val="uk-UA"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Г*. 60°,  20°,</w:t>
      </w:r>
      <w:r>
        <w:rPr>
          <w:color w:val="000000"/>
          <w:sz w:val="24"/>
          <w:szCs w:val="24"/>
          <w:lang w:val="uk-UA" w:eastAsia="uk-UA"/>
        </w:rPr>
        <w:tab/>
        <w:t>100°</w:t>
      </w:r>
      <w:r w:rsidRPr="0066242B">
        <w:rPr>
          <w:color w:val="000000"/>
          <w:sz w:val="24"/>
          <w:szCs w:val="24"/>
          <w:lang w:val="uk-UA" w:eastAsia="uk-UA"/>
        </w:rPr>
        <w:t>.</w:t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7.</w:t>
      </w:r>
      <w:r w:rsidRPr="0066242B">
        <w:rPr>
          <w:color w:val="000000"/>
          <w:sz w:val="24"/>
          <w:szCs w:val="24"/>
          <w:lang w:val="uk-UA" w:eastAsia="uk-UA"/>
        </w:rPr>
        <w:t>Кути трикутника відносяться як 3 : 5 : 1. Знайти ці кути.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А*. 100°,  60° ,  </w:t>
      </w:r>
      <w:r w:rsidRPr="0066242B">
        <w:rPr>
          <w:color w:val="000000"/>
          <w:sz w:val="24"/>
          <w:szCs w:val="24"/>
          <w:lang w:val="uk-UA" w:eastAsia="uk-UA"/>
        </w:rPr>
        <w:t>20° 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</w:t>
      </w:r>
      <w:r>
        <w:rPr>
          <w:color w:val="000000"/>
          <w:sz w:val="24"/>
          <w:szCs w:val="24"/>
          <w:lang w:val="uk-UA" w:eastAsia="uk-UA"/>
        </w:rPr>
        <w:t xml:space="preserve"> 60° ,  </w:t>
      </w:r>
      <w:r w:rsidRPr="0066242B">
        <w:rPr>
          <w:color w:val="000000"/>
          <w:sz w:val="24"/>
          <w:szCs w:val="24"/>
          <w:lang w:val="uk-UA" w:eastAsia="uk-UA"/>
        </w:rPr>
        <w:t>70° ,</w:t>
      </w:r>
      <w:r w:rsidRPr="0066242B">
        <w:rPr>
          <w:color w:val="000000"/>
          <w:sz w:val="24"/>
          <w:szCs w:val="24"/>
          <w:lang w:val="uk-UA" w:eastAsia="uk-UA"/>
        </w:rPr>
        <w:tab/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50°.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 xml:space="preserve">10° , 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50°,</w:t>
      </w:r>
      <w:r w:rsidRPr="0066242B">
        <w:rPr>
          <w:color w:val="000000"/>
          <w:sz w:val="24"/>
          <w:szCs w:val="24"/>
          <w:lang w:val="uk-UA" w:eastAsia="uk-UA"/>
        </w:rPr>
        <w:tab/>
        <w:t>120° 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Г.  45° ,  </w:t>
      </w:r>
      <w:r w:rsidRPr="0066242B">
        <w:rPr>
          <w:color w:val="000000"/>
          <w:sz w:val="24"/>
          <w:szCs w:val="24"/>
          <w:lang w:val="uk-UA" w:eastAsia="uk-UA"/>
        </w:rPr>
        <w:t>35°,</w:t>
      </w:r>
      <w:r w:rsidRPr="0066242B">
        <w:rPr>
          <w:color w:val="000000"/>
          <w:sz w:val="24"/>
          <w:szCs w:val="24"/>
          <w:lang w:val="uk-UA" w:eastAsia="uk-UA"/>
        </w:rPr>
        <w:tab/>
        <w:t>100° .</w:t>
      </w:r>
    </w:p>
    <w:p w:rsidR="005D7A05" w:rsidRPr="0066242B" w:rsidRDefault="005D7A05" w:rsidP="00524F3D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8.</w:t>
      </w:r>
      <w:r w:rsidRPr="0066242B">
        <w:rPr>
          <w:color w:val="000000"/>
          <w:sz w:val="24"/>
          <w:szCs w:val="24"/>
          <w:lang w:val="uk-UA" w:eastAsia="uk-UA"/>
        </w:rPr>
        <w:t>Гострий кут прямокутного трикутника дорівнює 50°. Знайти зовнішній кут трикутни</w:t>
      </w:r>
      <w:r w:rsidRPr="0066242B">
        <w:rPr>
          <w:color w:val="000000"/>
          <w:sz w:val="24"/>
          <w:szCs w:val="24"/>
          <w:lang w:val="uk-UA" w:eastAsia="uk-UA"/>
        </w:rPr>
        <w:softHyphen/>
        <w:t>ка, суміжний з другим його гострим кутом.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 </w:t>
      </w:r>
      <w:r w:rsidRPr="0066242B">
        <w:rPr>
          <w:color w:val="000000"/>
          <w:sz w:val="24"/>
          <w:szCs w:val="24"/>
          <w:lang w:val="uk-UA" w:eastAsia="uk-UA"/>
        </w:rPr>
        <w:t>40°.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0"/>
          <w:szCs w:val="20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140°.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В.  </w:t>
      </w:r>
      <w:r w:rsidRPr="0066242B">
        <w:rPr>
          <w:color w:val="000000"/>
          <w:sz w:val="24"/>
          <w:szCs w:val="20"/>
          <w:lang w:val="uk-UA" w:eastAsia="uk-UA"/>
        </w:rPr>
        <w:t>130°.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 xml:space="preserve">Г. </w:t>
      </w:r>
      <w:r>
        <w:rPr>
          <w:color w:val="000000"/>
          <w:sz w:val="24"/>
          <w:szCs w:val="20"/>
          <w:lang w:val="uk-UA" w:eastAsia="uk-UA"/>
        </w:rPr>
        <w:t xml:space="preserve">  </w:t>
      </w:r>
      <w:r w:rsidRPr="0066242B">
        <w:rPr>
          <w:color w:val="000000"/>
          <w:sz w:val="24"/>
          <w:szCs w:val="20"/>
          <w:lang w:val="uk-UA" w:eastAsia="uk-UA"/>
        </w:rPr>
        <w:t>50°.</w:t>
      </w:r>
    </w:p>
    <w:p w:rsidR="005D7A05" w:rsidRPr="0066242B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9.</w:t>
      </w:r>
      <w:r w:rsidRPr="0066242B">
        <w:rPr>
          <w:color w:val="000000"/>
          <w:sz w:val="24"/>
          <w:szCs w:val="20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 xml:space="preserve">МКО </w:t>
      </w:r>
      <w:r w:rsidRPr="008C0D37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M</w:t>
      </w:r>
      <w:r w:rsidRPr="0066242B">
        <w:rPr>
          <w:i/>
          <w:iCs/>
          <w:color w:val="000000"/>
          <w:spacing w:val="10"/>
          <w:sz w:val="24"/>
          <w:szCs w:val="20"/>
        </w:rPr>
        <w:t xml:space="preserve"> =</w:t>
      </w:r>
      <w:r w:rsidRPr="0066242B">
        <w:rPr>
          <w:color w:val="000000"/>
          <w:sz w:val="24"/>
          <w:szCs w:val="20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 xml:space="preserve">60°, </w:t>
      </w:r>
      <w:r w:rsidRPr="008C0D37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K</w:t>
      </w:r>
      <w:r w:rsidRPr="0066242B">
        <w:rPr>
          <w:i/>
          <w:iCs/>
          <w:color w:val="000000"/>
          <w:spacing w:val="10"/>
          <w:sz w:val="24"/>
          <w:szCs w:val="20"/>
        </w:rPr>
        <w:t xml:space="preserve">=50°. </w:t>
      </w:r>
      <w:r w:rsidRPr="0066242B">
        <w:rPr>
          <w:color w:val="000000"/>
          <w:sz w:val="24"/>
          <w:szCs w:val="20"/>
          <w:lang w:val="uk-UA" w:eastAsia="uk-UA"/>
        </w:rPr>
        <w:t>Який це трикутник?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 xml:space="preserve">А*. Гострокутний. </w:t>
      </w:r>
    </w:p>
    <w:p w:rsidR="005D7A05" w:rsidRPr="0066242B" w:rsidRDefault="005D7A05" w:rsidP="009D1708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Рівносторонній.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 xml:space="preserve">В. Прямокутний. 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Г. Тупокутний.</w:t>
      </w:r>
    </w:p>
    <w:p w:rsidR="005D7A05" w:rsidRPr="0066242B" w:rsidRDefault="005D7A05" w:rsidP="00524F3D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10.</w:t>
      </w:r>
      <w:r w:rsidRPr="0066242B">
        <w:rPr>
          <w:color w:val="000000"/>
          <w:sz w:val="24"/>
          <w:szCs w:val="20"/>
          <w:lang w:val="uk-UA" w:eastAsia="uk-UA"/>
        </w:rPr>
        <w:t>Один із зовнішніх кутів трикутника до</w:t>
      </w:r>
      <w:r w:rsidRPr="0066242B">
        <w:rPr>
          <w:color w:val="000000"/>
          <w:sz w:val="24"/>
          <w:szCs w:val="20"/>
          <w:lang w:val="uk-UA" w:eastAsia="uk-UA"/>
        </w:rPr>
        <w:softHyphen/>
        <w:t>рівнює 143° , а один з внутрішніх — 31°. Знай</w:t>
      </w:r>
      <w:r w:rsidRPr="0066242B">
        <w:rPr>
          <w:color w:val="000000"/>
          <w:sz w:val="24"/>
          <w:szCs w:val="20"/>
          <w:lang w:val="uk-UA" w:eastAsia="uk-UA"/>
        </w:rPr>
        <w:softHyphen/>
        <w:t>ти інші внутрішні кути трикутника.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37°, 112°.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37°,</w:t>
      </w:r>
      <w:r w:rsidRPr="0066242B">
        <w:rPr>
          <w:color w:val="000000"/>
          <w:sz w:val="24"/>
          <w:szCs w:val="20"/>
          <w:lang w:val="uk-UA" w:eastAsia="uk-UA"/>
        </w:rPr>
        <w:tab/>
        <w:t>68°.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В. 112°, 68°.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Г. 31°,</w:t>
      </w:r>
      <w:r w:rsidRPr="0066242B">
        <w:rPr>
          <w:color w:val="000000"/>
          <w:sz w:val="24"/>
          <w:szCs w:val="20"/>
          <w:lang w:val="uk-UA" w:eastAsia="uk-UA"/>
        </w:rPr>
        <w:tab/>
        <w:t>143°.</w:t>
      </w:r>
    </w:p>
    <w:p w:rsidR="005D7A05" w:rsidRPr="0066242B" w:rsidRDefault="005D7A05" w:rsidP="00524F3D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Pr="0066242B" w:rsidRDefault="005D7A05" w:rsidP="00524F3D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11.</w:t>
      </w:r>
      <w:r w:rsidRPr="0066242B">
        <w:rPr>
          <w:color w:val="000000"/>
          <w:sz w:val="24"/>
          <w:szCs w:val="20"/>
          <w:lang w:val="uk-UA" w:eastAsia="uk-UA"/>
        </w:rPr>
        <w:t>Один із зовнішніх кутів трикутника до</w:t>
      </w:r>
      <w:r w:rsidRPr="0066242B">
        <w:rPr>
          <w:color w:val="000000"/>
          <w:sz w:val="24"/>
          <w:szCs w:val="20"/>
          <w:lang w:val="uk-UA" w:eastAsia="uk-UA"/>
        </w:rPr>
        <w:softHyphen/>
        <w:t>рівнює 123° . Знайти внутрішні кути, не суміжні з ним, якщо один з них дорівнює 27° 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57°, 96°.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524F3D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84°,</w:t>
      </w:r>
      <w:r w:rsidRPr="0066242B">
        <w:rPr>
          <w:color w:val="000000"/>
          <w:sz w:val="24"/>
          <w:szCs w:val="20"/>
          <w:lang w:val="uk-UA" w:eastAsia="uk-UA"/>
        </w:rPr>
        <w:tab/>
        <w:t>27° .</w:t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В. 123°, 57°.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524F3D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Г. 96°,</w:t>
      </w:r>
      <w:r w:rsidRPr="0066242B">
        <w:rPr>
          <w:color w:val="000000"/>
          <w:sz w:val="24"/>
          <w:szCs w:val="20"/>
          <w:lang w:val="uk-UA" w:eastAsia="uk-UA"/>
        </w:rPr>
        <w:tab/>
        <w:t>84°.</w:t>
      </w:r>
    </w:p>
    <w:p w:rsidR="005D7A05" w:rsidRPr="0066242B" w:rsidRDefault="005D7A05" w:rsidP="00524F3D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Pr="009D1708" w:rsidRDefault="005D7A05" w:rsidP="009D1708">
      <w:pPr>
        <w:spacing w:after="0" w:line="240" w:lineRule="auto"/>
        <w:ind w:firstLine="708"/>
        <w:jc w:val="center"/>
        <w:rPr>
          <w:b/>
          <w:sz w:val="24"/>
          <w:szCs w:val="24"/>
          <w:lang w:val="uk-UA" w:eastAsia="ru-RU"/>
        </w:rPr>
      </w:pPr>
      <w:r w:rsidRPr="009D1708">
        <w:rPr>
          <w:b/>
          <w:sz w:val="24"/>
          <w:szCs w:val="24"/>
          <w:lang w:val="uk-UA" w:eastAsia="ru-RU"/>
        </w:rPr>
        <w:t>ІІ варіант</w:t>
      </w:r>
    </w:p>
    <w:p w:rsidR="005D7A05" w:rsidRPr="0066242B" w:rsidRDefault="005D7A05" w:rsidP="008C0D37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1.</w:t>
      </w:r>
      <w:r w:rsidRPr="0066242B">
        <w:rPr>
          <w:color w:val="000000"/>
          <w:sz w:val="24"/>
          <w:szCs w:val="20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ABC</w:t>
      </w:r>
      <w:r w:rsidRPr="0066242B">
        <w:rPr>
          <w:i/>
          <w:iCs/>
          <w:color w:val="000000"/>
          <w:spacing w:val="10"/>
          <w:sz w:val="24"/>
          <w:szCs w:val="20"/>
        </w:rPr>
        <w:t xml:space="preserve"> </w:t>
      </w:r>
      <w:r w:rsidRPr="008C0D37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A</w:t>
      </w:r>
      <w:r w:rsidRPr="0066242B">
        <w:rPr>
          <w:i/>
          <w:iCs/>
          <w:color w:val="000000"/>
          <w:spacing w:val="10"/>
          <w:sz w:val="24"/>
          <w:szCs w:val="20"/>
        </w:rPr>
        <w:t>-</w:t>
      </w:r>
      <w:r w:rsidRPr="0066242B">
        <w:rPr>
          <w:color w:val="000000"/>
          <w:sz w:val="24"/>
          <w:szCs w:val="20"/>
          <w:lang w:val="uk-UA" w:eastAsia="uk-UA"/>
        </w:rPr>
        <w:t xml:space="preserve">50°, </w:t>
      </w:r>
      <w:r w:rsidRPr="008C0D37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C</w:t>
      </w:r>
      <w:r w:rsidRPr="0066242B">
        <w:rPr>
          <w:i/>
          <w:iCs/>
          <w:color w:val="000000"/>
          <w:spacing w:val="10"/>
          <w:sz w:val="24"/>
          <w:szCs w:val="20"/>
        </w:rPr>
        <w:t xml:space="preserve"> =</w:t>
      </w:r>
      <w:r w:rsidRPr="0066242B">
        <w:rPr>
          <w:color w:val="000000"/>
          <w:sz w:val="24"/>
          <w:szCs w:val="20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>40°. Який це трикутник?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А.</w:t>
      </w:r>
      <w:r w:rsidRPr="0066242B">
        <w:rPr>
          <w:color w:val="000000"/>
          <w:sz w:val="24"/>
          <w:szCs w:val="20"/>
          <w:lang w:val="uk-UA" w:eastAsia="uk-UA"/>
        </w:rPr>
        <w:t>Тупокутний.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Б. Гострокутний.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В*. Прямокутний.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Г. Рівнобедрений.</w:t>
      </w:r>
    </w:p>
    <w:p w:rsidR="005D7A05" w:rsidRPr="0066242B" w:rsidRDefault="005D7A05" w:rsidP="008C0D37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Pr="0066242B" w:rsidRDefault="005D7A05" w:rsidP="008C0D37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2.</w:t>
      </w:r>
      <w:r w:rsidRPr="0066242B">
        <w:rPr>
          <w:color w:val="000000"/>
          <w:sz w:val="24"/>
          <w:szCs w:val="20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ABC</w:t>
      </w:r>
      <w:r w:rsidRPr="0066242B">
        <w:rPr>
          <w:color w:val="000000"/>
          <w:sz w:val="24"/>
          <w:szCs w:val="20"/>
        </w:rPr>
        <w:t xml:space="preserve"> </w:t>
      </w:r>
      <w:r>
        <w:rPr>
          <w:color w:val="000000"/>
          <w:sz w:val="24"/>
          <w:szCs w:val="20"/>
          <w:lang w:val="uk-UA" w:eastAsia="uk-UA"/>
        </w:rPr>
        <w:t xml:space="preserve">кут </w:t>
      </w:r>
      <w:r w:rsidRPr="008C0D37">
        <w:rPr>
          <w:i/>
          <w:color w:val="000000"/>
          <w:sz w:val="24"/>
          <w:szCs w:val="20"/>
          <w:lang w:val="uk-UA" w:eastAsia="uk-UA"/>
        </w:rPr>
        <w:t>А</w:t>
      </w:r>
      <w:r w:rsidRPr="0066242B">
        <w:rPr>
          <w:color w:val="000000"/>
          <w:sz w:val="24"/>
          <w:szCs w:val="20"/>
          <w:lang w:val="uk-UA" w:eastAsia="uk-UA"/>
        </w:rPr>
        <w:t xml:space="preserve"> на 20° менший від кута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В,</w:t>
      </w:r>
      <w:r w:rsidRPr="0066242B">
        <w:rPr>
          <w:color w:val="000000"/>
          <w:sz w:val="24"/>
          <w:szCs w:val="20"/>
          <w:lang w:val="uk-UA" w:eastAsia="uk-UA"/>
        </w:rPr>
        <w:t xml:space="preserve"> а кут С на 20° більший від кута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 xml:space="preserve">В. </w:t>
      </w:r>
      <w:r w:rsidRPr="0066242B">
        <w:rPr>
          <w:color w:val="000000"/>
          <w:sz w:val="24"/>
          <w:szCs w:val="20"/>
          <w:lang w:val="uk-UA" w:eastAsia="uk-UA"/>
        </w:rPr>
        <w:t xml:space="preserve">Чому дорівнюють кути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А, В</w:t>
      </w:r>
      <w:r w:rsidRPr="0066242B">
        <w:rPr>
          <w:color w:val="000000"/>
          <w:sz w:val="24"/>
          <w:szCs w:val="20"/>
          <w:lang w:val="uk-UA" w:eastAsia="uk-UA"/>
        </w:rPr>
        <w:t xml:space="preserve"> та С?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А*. 40°, 60°</w:t>
      </w:r>
      <w:r w:rsidRPr="0066242B">
        <w:rPr>
          <w:color w:val="000000"/>
          <w:sz w:val="24"/>
          <w:szCs w:val="20"/>
          <w:lang w:val="uk-UA" w:eastAsia="uk-UA"/>
        </w:rPr>
        <w:t>,</w:t>
      </w:r>
      <w:r>
        <w:rPr>
          <w:color w:val="000000"/>
          <w:sz w:val="24"/>
          <w:szCs w:val="20"/>
          <w:lang w:val="uk-UA" w:eastAsia="uk-UA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 xml:space="preserve"> 80°.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8C0D37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>
        <w:rPr>
          <w:color w:val="000000"/>
          <w:sz w:val="24"/>
          <w:szCs w:val="20"/>
          <w:lang w:val="uk-UA" w:eastAsia="uk-UA"/>
        </w:rPr>
        <w:t xml:space="preserve">Б. 60°,  </w:t>
      </w:r>
      <w:r w:rsidRPr="0066242B">
        <w:rPr>
          <w:color w:val="000000"/>
          <w:sz w:val="24"/>
          <w:szCs w:val="20"/>
          <w:lang w:val="uk-UA" w:eastAsia="uk-UA"/>
        </w:rPr>
        <w:t xml:space="preserve">80°, </w:t>
      </w:r>
      <w:r>
        <w:rPr>
          <w:color w:val="000000"/>
          <w:sz w:val="24"/>
          <w:szCs w:val="20"/>
          <w:lang w:val="uk-UA" w:eastAsia="uk-UA"/>
        </w:rPr>
        <w:t xml:space="preserve">  </w:t>
      </w:r>
      <w:r w:rsidRPr="0066242B">
        <w:rPr>
          <w:color w:val="000000"/>
          <w:sz w:val="24"/>
          <w:szCs w:val="20"/>
          <w:lang w:val="uk-UA" w:eastAsia="uk-UA"/>
        </w:rPr>
        <w:t>40° .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В. 80°,  60°,   </w:t>
      </w:r>
      <w:r w:rsidRPr="0066242B">
        <w:rPr>
          <w:color w:val="000000"/>
          <w:sz w:val="24"/>
          <w:szCs w:val="20"/>
          <w:lang w:val="uk-UA" w:eastAsia="uk-UA"/>
        </w:rPr>
        <w:t>40° 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Г. 60°</w:t>
      </w:r>
      <w:r w:rsidRPr="0066242B">
        <w:rPr>
          <w:color w:val="000000"/>
          <w:sz w:val="24"/>
          <w:szCs w:val="20"/>
          <w:lang w:val="uk-UA" w:eastAsia="uk-UA"/>
        </w:rPr>
        <w:t>,</w:t>
      </w:r>
      <w:r w:rsidRPr="0066242B">
        <w:rPr>
          <w:color w:val="000000"/>
          <w:sz w:val="24"/>
          <w:szCs w:val="20"/>
          <w:lang w:val="uk-UA" w:eastAsia="uk-UA"/>
        </w:rPr>
        <w:tab/>
      </w:r>
      <w:r>
        <w:rPr>
          <w:color w:val="000000"/>
          <w:sz w:val="24"/>
          <w:szCs w:val="20"/>
          <w:lang w:val="uk-UA" w:eastAsia="uk-UA"/>
        </w:rPr>
        <w:t xml:space="preserve"> 40°</w:t>
      </w:r>
      <w:r w:rsidRPr="0066242B">
        <w:rPr>
          <w:color w:val="000000"/>
          <w:sz w:val="24"/>
          <w:szCs w:val="20"/>
          <w:lang w:val="uk-UA" w:eastAsia="uk-UA"/>
        </w:rPr>
        <w:t xml:space="preserve">, </w:t>
      </w:r>
      <w:r>
        <w:rPr>
          <w:color w:val="000000"/>
          <w:sz w:val="24"/>
          <w:szCs w:val="20"/>
          <w:lang w:val="uk-UA" w:eastAsia="uk-UA"/>
        </w:rPr>
        <w:t xml:space="preserve">  </w:t>
      </w:r>
      <w:r w:rsidRPr="0066242B">
        <w:rPr>
          <w:color w:val="000000"/>
          <w:sz w:val="24"/>
          <w:szCs w:val="20"/>
          <w:lang w:val="uk-UA" w:eastAsia="uk-UA"/>
        </w:rPr>
        <w:t>80°.</w:t>
      </w:r>
    </w:p>
    <w:p w:rsidR="005D7A05" w:rsidRDefault="005D7A05" w:rsidP="009D1708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3.</w:t>
      </w:r>
      <w:r w:rsidRPr="0066242B">
        <w:rPr>
          <w:color w:val="000000"/>
          <w:sz w:val="24"/>
          <w:szCs w:val="20"/>
          <w:lang w:val="uk-UA" w:eastAsia="uk-UA"/>
        </w:rPr>
        <w:t>Один із кутів рівнобедреного трикутни</w:t>
      </w:r>
      <w:r w:rsidRPr="0066242B">
        <w:rPr>
          <w:color w:val="000000"/>
          <w:sz w:val="24"/>
          <w:szCs w:val="20"/>
          <w:lang w:val="uk-UA" w:eastAsia="uk-UA"/>
        </w:rPr>
        <w:softHyphen/>
        <w:t>ка дорівнює 100° . Чому дорівнюють два інші</w:t>
      </w:r>
    </w:p>
    <w:p w:rsidR="005D7A05" w:rsidRPr="0066242B" w:rsidRDefault="005D7A05" w:rsidP="009D1708">
      <w:pPr>
        <w:spacing w:after="0" w:line="240" w:lineRule="auto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кути?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40° , 40° 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Б. 80°, 40°</w:t>
      </w:r>
      <w:r w:rsidRPr="0066242B">
        <w:rPr>
          <w:color w:val="000000"/>
          <w:sz w:val="24"/>
          <w:szCs w:val="20"/>
          <w:lang w:val="uk-UA" w:eastAsia="uk-UA"/>
        </w:rPr>
        <w:t>.</w:t>
      </w:r>
      <w:r>
        <w:rPr>
          <w:color w:val="000000"/>
          <w:sz w:val="24"/>
          <w:szCs w:val="20"/>
          <w:lang w:val="uk-UA" w:eastAsia="uk-UA"/>
        </w:rPr>
        <w:t xml:space="preserve"> 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 80°, 80°.</w:t>
      </w:r>
    </w:p>
    <w:p w:rsidR="005D7A05" w:rsidRDefault="005D7A05" w:rsidP="009D1708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Г. 100° , 40°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Pr="0066242B" w:rsidRDefault="005D7A05" w:rsidP="008C0D37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4.</w:t>
      </w:r>
      <w:r w:rsidRPr="0066242B">
        <w:rPr>
          <w:color w:val="000000"/>
          <w:sz w:val="24"/>
          <w:szCs w:val="20"/>
          <w:lang w:val="uk-UA" w:eastAsia="uk-UA"/>
        </w:rPr>
        <w:t xml:space="preserve">Чому дорівнює кут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М</w:t>
      </w:r>
      <w:r w:rsidRPr="0066242B">
        <w:rPr>
          <w:color w:val="000000"/>
          <w:sz w:val="24"/>
          <w:szCs w:val="20"/>
          <w:lang w:val="uk-UA" w:eastAsia="uk-UA"/>
        </w:rPr>
        <w:t xml:space="preserve"> трикутника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МКО,</w:t>
      </w:r>
    </w:p>
    <w:p w:rsidR="005D7A05" w:rsidRPr="0066242B" w:rsidRDefault="005D7A05" w:rsidP="0066242B">
      <w:pPr>
        <w:spacing w:after="0" w:line="240" w:lineRule="auto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 xml:space="preserve">якщо </w:t>
      </w:r>
      <w:r w:rsidRPr="001F1449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K</w:t>
      </w:r>
      <w:r w:rsidRPr="008C0D37">
        <w:rPr>
          <w:color w:val="000000"/>
          <w:sz w:val="24"/>
          <w:szCs w:val="20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 xml:space="preserve">= 70°, </w:t>
      </w:r>
      <w:r w:rsidRPr="001F1449">
        <w:rPr>
          <w:rFonts w:ascii="Arial Unicode MS" w:eastAsia="Arial Unicode MS" w:hAnsi="Arial Unicode MS" w:cs="Arial Unicode MS" w:hint="eastAsia"/>
          <w:i/>
          <w:iCs/>
          <w:color w:val="000000"/>
          <w:spacing w:val="10"/>
          <w:sz w:val="24"/>
          <w:szCs w:val="20"/>
        </w:rPr>
        <w:t>∠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O</w:t>
      </w:r>
      <w:r w:rsidRPr="008C0D37">
        <w:rPr>
          <w:i/>
          <w:iCs/>
          <w:color w:val="000000"/>
          <w:spacing w:val="10"/>
          <w:sz w:val="24"/>
          <w:szCs w:val="20"/>
        </w:rPr>
        <w:t xml:space="preserve">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=</w:t>
      </w:r>
      <w:r w:rsidRPr="0066242B">
        <w:rPr>
          <w:color w:val="000000"/>
          <w:sz w:val="24"/>
          <w:szCs w:val="20"/>
          <w:lang w:val="uk-UA" w:eastAsia="uk-UA"/>
        </w:rPr>
        <w:t xml:space="preserve"> 30° ?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А. </w:t>
      </w:r>
      <w:r w:rsidRPr="0066242B">
        <w:rPr>
          <w:color w:val="000000"/>
          <w:sz w:val="24"/>
          <w:szCs w:val="20"/>
          <w:lang w:val="uk-UA" w:eastAsia="uk-UA"/>
        </w:rPr>
        <w:t>70°.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Б. 30°.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</w:t>
      </w:r>
      <w:r w:rsidRPr="0066242B">
        <w:rPr>
          <w:color w:val="000000"/>
          <w:sz w:val="24"/>
          <w:szCs w:val="20"/>
          <w:lang w:val="uk-UA" w:eastAsia="uk-UA"/>
        </w:rPr>
        <w:t>100°.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Г*. 80°.</w:t>
      </w:r>
    </w:p>
    <w:p w:rsidR="005D7A05" w:rsidRPr="0066242B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8C0D37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5.</w:t>
      </w:r>
      <w:r w:rsidRPr="0066242B">
        <w:rPr>
          <w:color w:val="000000"/>
          <w:sz w:val="24"/>
          <w:szCs w:val="20"/>
          <w:lang w:val="uk-UA" w:eastAsia="uk-UA"/>
        </w:rPr>
        <w:t>Кут при основі рівнобедреного трикут</w:t>
      </w:r>
      <w:r w:rsidRPr="0066242B">
        <w:rPr>
          <w:color w:val="000000"/>
          <w:sz w:val="24"/>
          <w:szCs w:val="20"/>
          <w:lang w:val="uk-UA" w:eastAsia="uk-UA"/>
        </w:rPr>
        <w:softHyphen/>
        <w:t>ника дорівнює 30°. Чому дорівнює кут при вершині?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А. </w:t>
      </w:r>
      <w:r w:rsidRPr="0066242B">
        <w:rPr>
          <w:color w:val="000000"/>
          <w:sz w:val="24"/>
          <w:szCs w:val="20"/>
          <w:lang w:val="uk-UA" w:eastAsia="uk-UA"/>
        </w:rPr>
        <w:t>30°.</w:t>
      </w:r>
    </w:p>
    <w:p w:rsidR="005D7A05" w:rsidRPr="0066242B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Б. 60°.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В. </w:t>
      </w:r>
      <w:r w:rsidRPr="0066242B">
        <w:rPr>
          <w:color w:val="000000"/>
          <w:sz w:val="24"/>
          <w:szCs w:val="20"/>
          <w:lang w:val="uk-UA" w:eastAsia="uk-UA"/>
        </w:rPr>
        <w:t>90°.</w:t>
      </w:r>
    </w:p>
    <w:p w:rsidR="005D7A05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Г*. 120°.</w:t>
      </w:r>
    </w:p>
    <w:p w:rsidR="005D7A05" w:rsidRPr="0066242B" w:rsidRDefault="005D7A05" w:rsidP="008C0D37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6.</w:t>
      </w:r>
      <w:r w:rsidRPr="0066242B">
        <w:rPr>
          <w:color w:val="000000"/>
          <w:sz w:val="24"/>
          <w:szCs w:val="20"/>
          <w:lang w:val="uk-UA" w:eastAsia="uk-UA"/>
        </w:rPr>
        <w:t xml:space="preserve">У трикутнику </w:t>
      </w:r>
      <w:r w:rsidRPr="0066242B">
        <w:rPr>
          <w:i/>
          <w:iCs/>
          <w:color w:val="000000"/>
          <w:spacing w:val="10"/>
          <w:sz w:val="24"/>
          <w:szCs w:val="20"/>
          <w:lang w:val="en-US"/>
        </w:rPr>
        <w:t>ABC</w:t>
      </w:r>
      <w:r w:rsidRPr="0066242B">
        <w:rPr>
          <w:color w:val="000000"/>
          <w:sz w:val="24"/>
          <w:szCs w:val="20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>кут</w:t>
      </w:r>
      <w:r>
        <w:rPr>
          <w:color w:val="000000"/>
          <w:sz w:val="24"/>
          <w:szCs w:val="20"/>
          <w:lang w:val="uk-UA" w:eastAsia="uk-UA"/>
        </w:rPr>
        <w:t xml:space="preserve"> </w:t>
      </w:r>
      <w:r w:rsidRPr="008C0D37">
        <w:rPr>
          <w:i/>
          <w:color w:val="000000"/>
          <w:sz w:val="24"/>
          <w:szCs w:val="20"/>
          <w:lang w:val="uk-UA" w:eastAsia="uk-UA"/>
        </w:rPr>
        <w:t>А</w:t>
      </w:r>
      <w:r w:rsidRPr="0066242B">
        <w:rPr>
          <w:color w:val="000000"/>
          <w:sz w:val="24"/>
          <w:szCs w:val="20"/>
          <w:lang w:val="uk-UA" w:eastAsia="uk-UA"/>
        </w:rPr>
        <w:t xml:space="preserve"> у 2 рази більший від кута С, кут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В</w:t>
      </w:r>
      <w:r w:rsidRPr="0066242B">
        <w:rPr>
          <w:color w:val="000000"/>
          <w:sz w:val="24"/>
          <w:szCs w:val="20"/>
          <w:lang w:val="uk-UA" w:eastAsia="uk-UA"/>
        </w:rPr>
        <w:t xml:space="preserve"> у 3 рази більший від кута С. Чому дорівнюють кути </w:t>
      </w:r>
      <w:r w:rsidRPr="0066242B">
        <w:rPr>
          <w:i/>
          <w:iCs/>
          <w:color w:val="000000"/>
          <w:spacing w:val="10"/>
          <w:sz w:val="24"/>
          <w:szCs w:val="20"/>
          <w:lang w:val="uk-UA" w:eastAsia="uk-UA"/>
        </w:rPr>
        <w:t>А, В та</w:t>
      </w:r>
      <w:r w:rsidRPr="0066242B">
        <w:rPr>
          <w:color w:val="000000"/>
          <w:sz w:val="24"/>
          <w:szCs w:val="20"/>
          <w:lang w:val="uk-UA" w:eastAsia="uk-UA"/>
        </w:rPr>
        <w:t xml:space="preserve"> С?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А*. 60°,  90°</w:t>
      </w:r>
      <w:r w:rsidRPr="0066242B">
        <w:rPr>
          <w:color w:val="000000"/>
          <w:sz w:val="24"/>
          <w:szCs w:val="20"/>
          <w:lang w:val="uk-UA" w:eastAsia="uk-UA"/>
        </w:rPr>
        <w:t xml:space="preserve">, </w:t>
      </w:r>
      <w:r>
        <w:rPr>
          <w:color w:val="000000"/>
          <w:sz w:val="24"/>
          <w:szCs w:val="20"/>
          <w:lang w:val="uk-UA" w:eastAsia="uk-UA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>30°.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>
        <w:rPr>
          <w:color w:val="000000"/>
          <w:sz w:val="24"/>
          <w:szCs w:val="20"/>
          <w:lang w:val="uk-UA" w:eastAsia="uk-UA"/>
        </w:rPr>
        <w:t xml:space="preserve">Б.  90°,  </w:t>
      </w:r>
      <w:r w:rsidRPr="0066242B">
        <w:rPr>
          <w:color w:val="000000"/>
          <w:sz w:val="24"/>
          <w:szCs w:val="20"/>
          <w:lang w:val="uk-UA" w:eastAsia="uk-UA"/>
        </w:rPr>
        <w:t xml:space="preserve">30°, </w:t>
      </w:r>
      <w:r>
        <w:rPr>
          <w:color w:val="000000"/>
          <w:sz w:val="24"/>
          <w:szCs w:val="20"/>
          <w:lang w:val="uk-UA" w:eastAsia="uk-UA"/>
        </w:rPr>
        <w:t xml:space="preserve">  </w:t>
      </w:r>
      <w:r w:rsidRPr="0066242B">
        <w:rPr>
          <w:color w:val="000000"/>
          <w:sz w:val="24"/>
          <w:szCs w:val="20"/>
          <w:lang w:val="uk-UA" w:eastAsia="uk-UA"/>
        </w:rPr>
        <w:t>60° 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 60°</w:t>
      </w:r>
      <w:r w:rsidRPr="0066242B">
        <w:rPr>
          <w:color w:val="000000"/>
          <w:sz w:val="24"/>
          <w:szCs w:val="20"/>
          <w:lang w:val="uk-UA" w:eastAsia="uk-UA"/>
        </w:rPr>
        <w:t xml:space="preserve">, </w:t>
      </w:r>
      <w:r>
        <w:rPr>
          <w:color w:val="000000"/>
          <w:sz w:val="24"/>
          <w:szCs w:val="20"/>
          <w:lang w:val="uk-UA" w:eastAsia="uk-UA"/>
        </w:rPr>
        <w:t xml:space="preserve"> 30°,   </w:t>
      </w:r>
      <w:r w:rsidRPr="0066242B">
        <w:rPr>
          <w:color w:val="000000"/>
          <w:sz w:val="24"/>
          <w:szCs w:val="20"/>
          <w:lang w:val="uk-UA" w:eastAsia="uk-UA"/>
        </w:rPr>
        <w:t>90°.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Г.  90°,  60°</w:t>
      </w:r>
      <w:r w:rsidRPr="0066242B">
        <w:rPr>
          <w:color w:val="000000"/>
          <w:sz w:val="24"/>
          <w:szCs w:val="20"/>
          <w:lang w:val="uk-UA" w:eastAsia="uk-UA"/>
        </w:rPr>
        <w:t>,</w:t>
      </w:r>
      <w:r>
        <w:rPr>
          <w:color w:val="000000"/>
          <w:sz w:val="24"/>
          <w:szCs w:val="20"/>
          <w:lang w:val="uk-UA" w:eastAsia="uk-UA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 xml:space="preserve"> 30°.</w:t>
      </w:r>
    </w:p>
    <w:p w:rsidR="005D7A05" w:rsidRPr="008C0D37" w:rsidRDefault="005D7A05" w:rsidP="008C0D37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Pr="0066242B" w:rsidRDefault="005D7A05" w:rsidP="008C0D37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7.</w:t>
      </w:r>
      <w:r w:rsidRPr="0066242B">
        <w:rPr>
          <w:color w:val="000000"/>
          <w:sz w:val="24"/>
          <w:szCs w:val="20"/>
          <w:lang w:val="uk-UA" w:eastAsia="uk-UA"/>
        </w:rPr>
        <w:t xml:space="preserve">Чи існує рівнобедрений трикутник, у якого два кути відповідно дорівнюють 30° і </w:t>
      </w:r>
      <w:r w:rsidRPr="0066242B">
        <w:rPr>
          <w:b/>
          <w:bCs/>
          <w:color w:val="000000"/>
          <w:spacing w:val="-10"/>
          <w:sz w:val="24"/>
          <w:szCs w:val="20"/>
          <w:lang w:val="uk-UA" w:eastAsia="uk-UA"/>
        </w:rPr>
        <w:t>60</w:t>
      </w:r>
      <w:r w:rsidRPr="0066242B">
        <w:rPr>
          <w:color w:val="000000"/>
          <w:spacing w:val="50"/>
          <w:sz w:val="18"/>
          <w:szCs w:val="15"/>
          <w:lang w:val="uk-UA" w:eastAsia="uk-UA"/>
        </w:rPr>
        <w:t>°?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1F1449">
        <w:rPr>
          <w:color w:val="000000"/>
          <w:sz w:val="24"/>
          <w:szCs w:val="20"/>
          <w:lang w:eastAsia="uk-UA"/>
        </w:rPr>
        <w:t>А.</w:t>
      </w:r>
      <w:r w:rsidRPr="0066242B">
        <w:rPr>
          <w:color w:val="000000"/>
          <w:sz w:val="24"/>
          <w:szCs w:val="20"/>
          <w:lang w:val="uk-UA" w:eastAsia="uk-UA"/>
        </w:rPr>
        <w:t>Так.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Б*. Ні.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</w:t>
      </w:r>
      <w:r w:rsidRPr="0066242B">
        <w:rPr>
          <w:color w:val="000000"/>
          <w:sz w:val="24"/>
          <w:szCs w:val="20"/>
          <w:lang w:val="uk-UA" w:eastAsia="uk-UA"/>
        </w:rPr>
        <w:t>Не можна встановити.</w:t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8.</w:t>
      </w:r>
      <w:r w:rsidRPr="0066242B">
        <w:rPr>
          <w:color w:val="000000"/>
          <w:sz w:val="24"/>
          <w:szCs w:val="20"/>
          <w:lang w:val="uk-UA" w:eastAsia="uk-UA"/>
        </w:rPr>
        <w:t>Один із кутів трикутника — тупий. Які два інші його кути?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Гострі.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Прямі.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В. Тупі.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Г. Гострий і прямий.</w:t>
      </w:r>
    </w:p>
    <w:p w:rsidR="005D7A05" w:rsidRDefault="005D7A05" w:rsidP="004C1092">
      <w:pPr>
        <w:spacing w:after="0" w:line="240" w:lineRule="auto"/>
        <w:rPr>
          <w:b/>
          <w:bCs/>
          <w:smallCaps/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9D1708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9.</w:t>
      </w:r>
      <w:r w:rsidRPr="0066242B">
        <w:rPr>
          <w:color w:val="000000"/>
          <w:sz w:val="24"/>
          <w:szCs w:val="20"/>
          <w:lang w:val="uk-UA" w:eastAsia="uk-UA"/>
        </w:rPr>
        <w:t>Чи існує трикутник з двома тупими ку</w:t>
      </w:r>
      <w:r w:rsidRPr="0066242B">
        <w:rPr>
          <w:color w:val="000000"/>
          <w:sz w:val="24"/>
          <w:szCs w:val="20"/>
          <w:lang w:val="uk-UA" w:eastAsia="uk-UA"/>
        </w:rPr>
        <w:softHyphen/>
        <w:t>тами?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Ні.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9D1708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Так.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В. Не можна встановити.</w:t>
      </w: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Default="005D7A05" w:rsidP="009D1708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b/>
          <w:bCs/>
          <w:smallCaps/>
          <w:color w:val="000000"/>
          <w:sz w:val="24"/>
          <w:szCs w:val="20"/>
          <w:lang w:val="uk-UA" w:eastAsia="uk-UA"/>
        </w:rPr>
      </w:pPr>
      <w:r>
        <w:rPr>
          <w:bCs/>
          <w:smallCaps/>
          <w:color w:val="000000"/>
          <w:sz w:val="24"/>
          <w:szCs w:val="20"/>
          <w:lang w:val="uk-UA" w:eastAsia="uk-UA"/>
        </w:rPr>
        <w:t>10</w:t>
      </w:r>
      <w:r w:rsidRPr="004C1092">
        <w:rPr>
          <w:bCs/>
          <w:smallCaps/>
          <w:color w:val="000000"/>
          <w:sz w:val="24"/>
          <w:szCs w:val="20"/>
          <w:lang w:val="uk-UA" w:eastAsia="uk-UA"/>
        </w:rPr>
        <w:t>.Чи</w:t>
      </w:r>
      <w:r w:rsidRPr="0066242B">
        <w:rPr>
          <w:b/>
          <w:bCs/>
          <w:smallCaps/>
          <w:color w:val="000000"/>
          <w:sz w:val="24"/>
          <w:szCs w:val="20"/>
          <w:lang w:val="uk-UA" w:eastAsia="uk-UA"/>
        </w:rPr>
        <w:t xml:space="preserve"> </w:t>
      </w:r>
      <w:r w:rsidRPr="0066242B">
        <w:rPr>
          <w:color w:val="000000"/>
          <w:sz w:val="24"/>
          <w:szCs w:val="20"/>
          <w:lang w:val="uk-UA" w:eastAsia="uk-UA"/>
        </w:rPr>
        <w:t xml:space="preserve">існує трикутник, у якого два кути відповідно дорівнюють </w:t>
      </w:r>
      <w:r w:rsidRPr="0066242B">
        <w:rPr>
          <w:b/>
          <w:bCs/>
          <w:color w:val="000000"/>
          <w:sz w:val="24"/>
          <w:szCs w:val="20"/>
          <w:lang w:val="uk-UA" w:eastAsia="uk-UA"/>
        </w:rPr>
        <w:t xml:space="preserve">120° </w:t>
      </w:r>
      <w:r w:rsidRPr="0066242B">
        <w:rPr>
          <w:color w:val="000000"/>
          <w:sz w:val="24"/>
          <w:szCs w:val="20"/>
          <w:lang w:val="uk-UA" w:eastAsia="uk-UA"/>
        </w:rPr>
        <w:t xml:space="preserve">і </w:t>
      </w:r>
      <w:r w:rsidRPr="0066242B">
        <w:rPr>
          <w:b/>
          <w:bCs/>
          <w:color w:val="000000"/>
          <w:sz w:val="24"/>
          <w:szCs w:val="20"/>
          <w:lang w:val="uk-UA" w:eastAsia="uk-UA"/>
        </w:rPr>
        <w:t>80°?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А.</w:t>
      </w:r>
      <w:r w:rsidRPr="0066242B">
        <w:rPr>
          <w:color w:val="000000"/>
          <w:sz w:val="24"/>
          <w:szCs w:val="20"/>
          <w:lang w:val="uk-UA" w:eastAsia="uk-UA"/>
        </w:rPr>
        <w:t>Так.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Б*. Ні.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</w:t>
      </w:r>
      <w:r w:rsidRPr="0066242B">
        <w:rPr>
          <w:color w:val="000000"/>
          <w:sz w:val="24"/>
          <w:szCs w:val="20"/>
          <w:lang w:val="uk-UA" w:eastAsia="uk-UA"/>
        </w:rPr>
        <w:t>Не можна встановити.</w:t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11.</w:t>
      </w:r>
      <w:r w:rsidRPr="0066242B">
        <w:rPr>
          <w:color w:val="000000"/>
          <w:sz w:val="24"/>
          <w:szCs w:val="20"/>
          <w:lang w:val="uk-UA" w:eastAsia="uk-UA"/>
        </w:rPr>
        <w:t>Чи існує трикутник з прямим і тупим кутами?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А*. Ні.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  <w:r w:rsidRPr="0066242B">
        <w:rPr>
          <w:color w:val="000000"/>
          <w:sz w:val="24"/>
          <w:szCs w:val="20"/>
          <w:lang w:val="uk-UA" w:eastAsia="uk-UA"/>
        </w:rPr>
        <w:t>Б. Так.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В. Не можна встановити.</w:t>
      </w:r>
    </w:p>
    <w:p w:rsidR="005D7A05" w:rsidRPr="0066242B" w:rsidRDefault="005D7A05" w:rsidP="004C1092">
      <w:pPr>
        <w:spacing w:after="0" w:line="240" w:lineRule="auto"/>
        <w:ind w:firstLine="708"/>
        <w:rPr>
          <w:sz w:val="32"/>
          <w:szCs w:val="24"/>
          <w:lang w:val="uk-UA" w:eastAsia="ru-RU"/>
        </w:rPr>
      </w:pPr>
    </w:p>
    <w:p w:rsidR="005D7A05" w:rsidRDefault="005D7A05" w:rsidP="00974C3F">
      <w:pPr>
        <w:spacing w:after="0" w:line="240" w:lineRule="auto"/>
        <w:ind w:firstLine="708"/>
        <w:jc w:val="center"/>
        <w:rPr>
          <w:b/>
          <w:sz w:val="24"/>
          <w:szCs w:val="24"/>
          <w:lang w:val="uk-UA" w:eastAsia="ru-RU"/>
        </w:rPr>
      </w:pPr>
      <w:r>
        <w:rPr>
          <w:b/>
          <w:sz w:val="24"/>
          <w:szCs w:val="24"/>
          <w:lang w:val="uk-UA" w:eastAsia="ru-RU"/>
        </w:rPr>
        <w:t>ІІІ варіант</w:t>
      </w:r>
    </w:p>
    <w:p w:rsidR="005D7A05" w:rsidRPr="00974C3F" w:rsidRDefault="005D7A05" w:rsidP="00974C3F">
      <w:pPr>
        <w:spacing w:after="0" w:line="240" w:lineRule="auto"/>
        <w:ind w:firstLine="708"/>
        <w:jc w:val="center"/>
        <w:rPr>
          <w:b/>
          <w:sz w:val="24"/>
          <w:szCs w:val="24"/>
          <w:lang w:val="uk-UA" w:eastAsia="ru-RU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1.</w:t>
      </w:r>
      <w:r w:rsidRPr="0066242B">
        <w:rPr>
          <w:color w:val="000000"/>
          <w:sz w:val="24"/>
          <w:szCs w:val="20"/>
          <w:lang w:val="uk-UA" w:eastAsia="uk-UA"/>
        </w:rPr>
        <w:t>Чи існує трикутник з двома прямими кутами?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 xml:space="preserve">А. </w:t>
      </w:r>
      <w:r w:rsidRPr="0066242B">
        <w:rPr>
          <w:color w:val="000000"/>
          <w:sz w:val="24"/>
          <w:szCs w:val="20"/>
          <w:lang w:val="uk-UA" w:eastAsia="uk-UA"/>
        </w:rPr>
        <w:t>Так.</w:t>
      </w:r>
      <w:r w:rsidRPr="0066242B">
        <w:rPr>
          <w:color w:val="000000"/>
          <w:sz w:val="24"/>
          <w:szCs w:val="20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 w:rsidRPr="0066242B">
        <w:rPr>
          <w:color w:val="000000"/>
          <w:sz w:val="24"/>
          <w:szCs w:val="20"/>
          <w:lang w:val="uk-UA" w:eastAsia="uk-UA"/>
        </w:rPr>
        <w:t>Б*. Ні.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В.</w:t>
      </w:r>
      <w:r w:rsidRPr="0066242B">
        <w:rPr>
          <w:color w:val="000000"/>
          <w:sz w:val="24"/>
          <w:szCs w:val="20"/>
          <w:lang w:val="uk-UA" w:eastAsia="uk-UA"/>
        </w:rPr>
        <w:t>Не можна визначити.</w:t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0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0"/>
          <w:lang w:val="uk-UA" w:eastAsia="uk-UA"/>
        </w:rPr>
      </w:pPr>
      <w:r>
        <w:rPr>
          <w:color w:val="000000"/>
          <w:sz w:val="24"/>
          <w:szCs w:val="20"/>
          <w:lang w:val="uk-UA" w:eastAsia="uk-UA"/>
        </w:rPr>
        <w:t>2.</w:t>
      </w:r>
      <w:r w:rsidRPr="0066242B">
        <w:rPr>
          <w:color w:val="000000"/>
          <w:sz w:val="24"/>
          <w:szCs w:val="20"/>
          <w:lang w:val="uk-UA" w:eastAsia="uk-UA"/>
        </w:rPr>
        <w:t xml:space="preserve">Чи існує трикутник, у якого два кути відповідно дорівнюють </w:t>
      </w:r>
      <w:r w:rsidRPr="0066242B">
        <w:rPr>
          <w:color w:val="000000"/>
          <w:spacing w:val="-20"/>
          <w:sz w:val="24"/>
          <w:szCs w:val="20"/>
          <w:lang w:val="uk-UA" w:eastAsia="uk-UA"/>
        </w:rPr>
        <w:t>130°</w:t>
      </w:r>
      <w:r w:rsidRPr="0066242B">
        <w:rPr>
          <w:color w:val="000000"/>
          <w:sz w:val="24"/>
          <w:szCs w:val="20"/>
          <w:lang w:val="uk-UA" w:eastAsia="uk-UA"/>
        </w:rPr>
        <w:t xml:space="preserve"> і 70°?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66242B">
        <w:rPr>
          <w:color w:val="000000"/>
          <w:sz w:val="24"/>
          <w:szCs w:val="24"/>
          <w:lang w:val="uk-UA" w:eastAsia="uk-UA"/>
        </w:rPr>
        <w:t>Так.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Ні.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>Не можна встановити.</w:t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3.</w:t>
      </w:r>
      <w:r w:rsidRPr="0066242B">
        <w:rPr>
          <w:color w:val="000000"/>
          <w:sz w:val="24"/>
          <w:szCs w:val="24"/>
          <w:lang w:val="uk-UA" w:eastAsia="uk-UA"/>
        </w:rPr>
        <w:t>Сума кутів будь-якого трикутника дорів</w:t>
      </w:r>
      <w:r w:rsidRPr="0066242B">
        <w:rPr>
          <w:color w:val="000000"/>
          <w:sz w:val="24"/>
          <w:szCs w:val="24"/>
          <w:lang w:val="uk-UA" w:eastAsia="uk-UA"/>
        </w:rPr>
        <w:softHyphen/>
        <w:t>нює: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200°.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Б. 90°.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В*. 180°.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360°.</w:t>
      </w:r>
    </w:p>
    <w:p w:rsidR="005D7A05" w:rsidRPr="0066242B" w:rsidRDefault="005D7A05" w:rsidP="00974C3F">
      <w:pPr>
        <w:spacing w:after="0" w:line="240" w:lineRule="auto"/>
        <w:rPr>
          <w:sz w:val="24"/>
          <w:szCs w:val="24"/>
          <w:lang w:val="uk-UA" w:eastAsia="ru-RU"/>
        </w:rPr>
      </w:pPr>
    </w:p>
    <w:p w:rsidR="005D7A05" w:rsidRPr="0066242B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4.</w:t>
      </w:r>
      <w:r w:rsidRPr="0066242B">
        <w:rPr>
          <w:color w:val="000000"/>
          <w:sz w:val="24"/>
          <w:szCs w:val="24"/>
          <w:lang w:val="uk-UA" w:eastAsia="uk-UA"/>
        </w:rPr>
        <w:t xml:space="preserve">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р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</w:t>
      </w:r>
      <w:r w:rsidRPr="0066242B">
        <w:rPr>
          <w:color w:val="000000"/>
          <w:sz w:val="24"/>
          <w:szCs w:val="24"/>
          <w:lang w:val="uk-UA" w:eastAsia="uk-UA"/>
        </w:rPr>
        <w:t xml:space="preserve"> перетинаються січною так, що сума внутрішніх односторонніх кутів дорів</w:t>
      </w:r>
      <w:r w:rsidRPr="0066242B">
        <w:rPr>
          <w:color w:val="000000"/>
          <w:sz w:val="24"/>
          <w:szCs w:val="24"/>
          <w:lang w:val="uk-UA" w:eastAsia="uk-UA"/>
        </w:rPr>
        <w:softHyphen/>
        <w:t xml:space="preserve">нює 200°. Скільки спільних точок мають 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р</w:t>
      </w:r>
      <w:r w:rsidRPr="0066242B">
        <w:rPr>
          <w:color w:val="000000"/>
          <w:sz w:val="24"/>
          <w:szCs w:val="24"/>
          <w:lang w:val="uk-UA" w:eastAsia="uk-UA"/>
        </w:rPr>
        <w:t xml:space="preserve"> та с?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Безліч.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Б. Жодної.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>Дві.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Г*. Одну.</w:t>
      </w:r>
      <w:r w:rsidRPr="00974C3F">
        <w:rPr>
          <w:color w:val="000000"/>
          <w:sz w:val="24"/>
          <w:szCs w:val="24"/>
          <w:lang w:val="uk-UA" w:eastAsia="uk-UA"/>
        </w:rPr>
        <w:t xml:space="preserve"> </w:t>
      </w: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5.</w:t>
      </w:r>
      <w:r w:rsidRPr="0066242B">
        <w:rPr>
          <w:color w:val="000000"/>
          <w:sz w:val="24"/>
          <w:szCs w:val="24"/>
          <w:lang w:val="uk-UA" w:eastAsia="uk-UA"/>
        </w:rPr>
        <w:t xml:space="preserve">Пряма </w:t>
      </w:r>
      <w:r w:rsidRPr="0066242B">
        <w:rPr>
          <w:i/>
          <w:iCs/>
          <w:color w:val="000000"/>
          <w:spacing w:val="1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паралельна прямій</w:t>
      </w:r>
      <w:r w:rsidRPr="004C1092">
        <w:rPr>
          <w:color w:val="000000"/>
          <w:sz w:val="24"/>
          <w:szCs w:val="24"/>
          <w:lang w:eastAsia="uk-UA"/>
        </w:rPr>
        <w:t xml:space="preserve"> </w:t>
      </w:r>
      <w:r>
        <w:rPr>
          <w:bCs/>
          <w:i/>
          <w:iCs/>
          <w:color w:val="000000"/>
          <w:sz w:val="24"/>
          <w:szCs w:val="24"/>
          <w:lang w:val="en-US" w:eastAsia="uk-UA"/>
        </w:rPr>
        <w:t>b</w:t>
      </w:r>
      <w:r w:rsidRPr="0066242B">
        <w:rPr>
          <w:b/>
          <w:bCs/>
          <w:i/>
          <w:iCs/>
          <w:color w:val="000000"/>
          <w:sz w:val="24"/>
          <w:szCs w:val="24"/>
          <w:lang w:val="uk-UA" w:eastAsia="uk-UA"/>
        </w:rPr>
        <w:t>,</w:t>
      </w:r>
      <w:r w:rsidRPr="0066242B">
        <w:rPr>
          <w:color w:val="000000"/>
          <w:sz w:val="24"/>
          <w:szCs w:val="24"/>
          <w:lang w:val="uk-UA" w:eastAsia="uk-UA"/>
        </w:rPr>
        <w:t xml:space="preserve"> а пряма </w:t>
      </w:r>
      <w:r w:rsidRPr="0066242B">
        <w:rPr>
          <w:i/>
          <w:iCs/>
          <w:color w:val="000000"/>
          <w:spacing w:val="10"/>
          <w:sz w:val="24"/>
          <w:szCs w:val="24"/>
          <w:lang w:val="en-US"/>
        </w:rPr>
        <w:t>b</w:t>
      </w:r>
      <w:r w:rsidRPr="0066242B">
        <w:rPr>
          <w:i/>
          <w:iCs/>
          <w:color w:val="000000"/>
          <w:spacing w:val="1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перпендикулярна до прямої </w:t>
      </w:r>
      <w:r w:rsidRPr="0066242B">
        <w:rPr>
          <w:b/>
          <w:bCs/>
          <w:i/>
          <w:iCs/>
          <w:color w:val="000000"/>
          <w:sz w:val="24"/>
          <w:szCs w:val="24"/>
          <w:lang w:val="uk-UA" w:eastAsia="uk-UA"/>
        </w:rPr>
        <w:t>с.</w:t>
      </w:r>
      <w:r w:rsidRPr="0066242B">
        <w:rPr>
          <w:color w:val="000000"/>
          <w:sz w:val="24"/>
          <w:szCs w:val="24"/>
          <w:lang w:val="uk-UA" w:eastAsia="uk-UA"/>
        </w:rPr>
        <w:t xml:space="preserve"> Яке взаємне розміщення прямих </w:t>
      </w:r>
      <w:r w:rsidRPr="0066242B">
        <w:rPr>
          <w:i/>
          <w:iCs/>
          <w:color w:val="000000"/>
          <w:spacing w:val="1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та с?</w:t>
      </w:r>
    </w:p>
    <w:p w:rsidR="005D7A05" w:rsidRPr="0066242B" w:rsidRDefault="005D7A05" w:rsidP="004C109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А. Перетинаються.</w:t>
      </w:r>
    </w:p>
    <w:p w:rsidR="005D7A05" w:rsidRPr="0066242B" w:rsidRDefault="005D7A05" w:rsidP="004C109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Паралельні.</w:t>
      </w:r>
    </w:p>
    <w:p w:rsidR="005D7A05" w:rsidRPr="0066242B" w:rsidRDefault="005D7A05" w:rsidP="004C109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В*. Перпендикулярні.</w:t>
      </w:r>
    </w:p>
    <w:p w:rsidR="005D7A05" w:rsidRPr="0030610D" w:rsidRDefault="005D7A05" w:rsidP="004C1092">
      <w:pPr>
        <w:ind w:firstLine="708"/>
        <w:rPr>
          <w:color w:val="000000"/>
          <w:sz w:val="24"/>
          <w:szCs w:val="24"/>
          <w:lang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Не можна встановити.</w:t>
      </w: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6.</w:t>
      </w:r>
      <w:r w:rsidRPr="0066242B">
        <w:rPr>
          <w:color w:val="000000"/>
          <w:sz w:val="24"/>
          <w:szCs w:val="24"/>
          <w:lang w:val="uk-UA" w:eastAsia="uk-UA"/>
        </w:rPr>
        <w:t>Скільки прямих, паралельних даній прямій, можна провести через точку, що не ле</w:t>
      </w:r>
      <w:r w:rsidRPr="0066242B">
        <w:rPr>
          <w:color w:val="000000"/>
          <w:sz w:val="24"/>
          <w:szCs w:val="24"/>
          <w:lang w:val="uk-UA" w:eastAsia="uk-UA"/>
        </w:rPr>
        <w:softHyphen/>
        <w:t>жить на цій прямій?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А*. Одну.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4C109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 xml:space="preserve">Б. </w:t>
      </w:r>
      <w:r w:rsidRPr="0066242B">
        <w:rPr>
          <w:color w:val="000000"/>
          <w:sz w:val="24"/>
          <w:szCs w:val="24"/>
          <w:lang w:val="uk-UA" w:eastAsia="uk-UA"/>
        </w:rPr>
        <w:t>Дві.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 Три.</w:t>
      </w:r>
      <w:r>
        <w:rPr>
          <w:color w:val="000000"/>
          <w:sz w:val="24"/>
          <w:szCs w:val="24"/>
          <w:lang w:val="uk-UA" w:eastAsia="uk-UA"/>
        </w:rPr>
        <w:tab/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Г. </w:t>
      </w:r>
      <w:r w:rsidRPr="0066242B">
        <w:rPr>
          <w:color w:val="000000"/>
          <w:sz w:val="24"/>
          <w:szCs w:val="24"/>
          <w:lang w:val="uk-UA" w:eastAsia="uk-UA"/>
        </w:rPr>
        <w:t>Безліч.</w:t>
      </w:r>
    </w:p>
    <w:p w:rsidR="005D7A05" w:rsidRPr="0066242B" w:rsidRDefault="005D7A05" w:rsidP="004C109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7.</w:t>
      </w:r>
      <w:r w:rsidRPr="0066242B">
        <w:rPr>
          <w:color w:val="000000"/>
          <w:sz w:val="24"/>
          <w:szCs w:val="24"/>
          <w:lang w:val="uk-UA" w:eastAsia="uk-UA"/>
        </w:rPr>
        <w:t xml:space="preserve">Пряма </w:t>
      </w:r>
      <w:r w:rsidRPr="0066242B">
        <w:rPr>
          <w:i/>
          <w:iCs/>
          <w:color w:val="000000"/>
          <w:spacing w:val="1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перпендикулярна до прямої </w:t>
      </w:r>
      <w:r>
        <w:rPr>
          <w:b/>
          <w:bCs/>
          <w:i/>
          <w:iCs/>
          <w:color w:val="000000"/>
          <w:sz w:val="24"/>
          <w:szCs w:val="24"/>
          <w:lang w:val="uk-UA" w:eastAsia="uk-UA"/>
        </w:rPr>
        <w:t xml:space="preserve"> b</w:t>
      </w:r>
      <w:r w:rsidRPr="0066242B">
        <w:rPr>
          <w:b/>
          <w:bCs/>
          <w:i/>
          <w:iCs/>
          <w:color w:val="000000"/>
          <w:sz w:val="24"/>
          <w:szCs w:val="24"/>
          <w:lang w:val="uk-UA" w:eastAsia="uk-UA"/>
        </w:rPr>
        <w:t xml:space="preserve">, </w:t>
      </w:r>
      <w:r w:rsidRPr="0066242B">
        <w:rPr>
          <w:color w:val="000000"/>
          <w:sz w:val="24"/>
          <w:szCs w:val="24"/>
          <w:lang w:val="uk-UA" w:eastAsia="uk-UA"/>
        </w:rPr>
        <w:t xml:space="preserve">а пряма </w:t>
      </w:r>
      <w:r w:rsidRPr="0066242B">
        <w:rPr>
          <w:b/>
          <w:bCs/>
          <w:i/>
          <w:iCs/>
          <w:color w:val="000000"/>
          <w:sz w:val="24"/>
          <w:szCs w:val="24"/>
          <w:lang w:val="en-US"/>
        </w:rPr>
        <w:t>b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перпендикулярна до прямої с. Яке взаємне розміщення прямих </w:t>
      </w:r>
      <w:r w:rsidRPr="0066242B">
        <w:rPr>
          <w:i/>
          <w:iCs/>
          <w:color w:val="000000"/>
          <w:spacing w:val="1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та с?</w:t>
      </w:r>
    </w:p>
    <w:p w:rsidR="005D7A05" w:rsidRPr="0066242B" w:rsidRDefault="005D7A05" w:rsidP="00974C3F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А*. Паралельні.</w:t>
      </w:r>
    </w:p>
    <w:p w:rsidR="005D7A05" w:rsidRPr="0066242B" w:rsidRDefault="005D7A05" w:rsidP="00974C3F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Не можна встановити.</w:t>
      </w:r>
    </w:p>
    <w:p w:rsidR="005D7A05" w:rsidRPr="0066242B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В.</w:t>
      </w:r>
      <w:r w:rsidRPr="0066242B">
        <w:rPr>
          <w:color w:val="000000"/>
          <w:sz w:val="24"/>
          <w:szCs w:val="24"/>
          <w:lang w:val="uk-UA" w:eastAsia="uk-UA"/>
        </w:rPr>
        <w:t>Перпендикулярні.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Мають дві спільні точки.</w:t>
      </w: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Default="005D7A05" w:rsidP="004C109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4C109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8.</w:t>
      </w:r>
      <w:r w:rsidRPr="0066242B">
        <w:rPr>
          <w:color w:val="000000"/>
          <w:sz w:val="24"/>
          <w:szCs w:val="24"/>
          <w:lang w:val="uk-UA" w:eastAsia="uk-UA"/>
        </w:rPr>
        <w:t>Сума двох внутрішніх односторонніх кутів дорівнює 180°, а один із них дорівнює 45° . Чому дорівнює другий?</w:t>
      </w:r>
    </w:p>
    <w:p w:rsidR="005D7A05" w:rsidRDefault="005D7A05" w:rsidP="004664F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180°.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4664F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Б*. 45°.</w:t>
      </w:r>
    </w:p>
    <w:p w:rsidR="005D7A05" w:rsidRPr="0066242B" w:rsidRDefault="005D7A05" w:rsidP="004664F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>Не можна визначити.</w:t>
      </w:r>
    </w:p>
    <w:p w:rsidR="005D7A05" w:rsidRDefault="005D7A05" w:rsidP="004664F2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135°.</w:t>
      </w:r>
    </w:p>
    <w:p w:rsidR="005D7A05" w:rsidRPr="0066242B" w:rsidRDefault="005D7A05" w:rsidP="004664F2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4664F2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9.</w:t>
      </w:r>
      <w:r w:rsidRPr="0066242B">
        <w:rPr>
          <w:color w:val="000000"/>
          <w:sz w:val="24"/>
          <w:szCs w:val="24"/>
          <w:lang w:val="uk-UA" w:eastAsia="uk-UA"/>
        </w:rPr>
        <w:t>Чому дорівнює сума внутрішніх односто</w:t>
      </w:r>
      <w:r w:rsidRPr="0066242B">
        <w:rPr>
          <w:color w:val="000000"/>
          <w:sz w:val="24"/>
          <w:szCs w:val="24"/>
          <w:lang w:val="uk-UA" w:eastAsia="uk-UA"/>
        </w:rPr>
        <w:softHyphen/>
        <w:t>ронніх кутів, якщо внутрішні різносторонні кути рівні?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90°.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Б. 360°.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66242B">
        <w:rPr>
          <w:color w:val="000000"/>
          <w:sz w:val="24"/>
          <w:szCs w:val="24"/>
          <w:lang w:val="uk-UA" w:eastAsia="uk-UA"/>
        </w:rPr>
        <w:t>60°.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Г*. 180°.</w:t>
      </w:r>
    </w:p>
    <w:p w:rsidR="005D7A05" w:rsidRPr="0066242B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66242B" w:rsidRDefault="005D7A05" w:rsidP="001F1449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10.</w:t>
      </w:r>
      <w:r w:rsidRPr="0066242B">
        <w:rPr>
          <w:color w:val="000000"/>
          <w:sz w:val="24"/>
          <w:szCs w:val="24"/>
          <w:lang w:val="uk-UA" w:eastAsia="uk-UA"/>
        </w:rPr>
        <w:t>На площині дано три прямі:</w:t>
      </w:r>
      <w:r w:rsidRPr="001F1449">
        <w:rPr>
          <w:i/>
          <w:iCs/>
          <w:color w:val="000000"/>
          <w:spacing w:val="10"/>
          <w:sz w:val="24"/>
          <w:szCs w:val="24"/>
        </w:rPr>
        <w:t xml:space="preserve"> </w:t>
      </w:r>
      <w:r w:rsidRPr="0066242B">
        <w:rPr>
          <w:i/>
          <w:iCs/>
          <w:color w:val="000000"/>
          <w:spacing w:val="10"/>
          <w:sz w:val="24"/>
          <w:szCs w:val="24"/>
          <w:lang w:val="en-US"/>
        </w:rPr>
        <w:t>b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, с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т. </w:t>
      </w:r>
      <w:r w:rsidRPr="0066242B">
        <w:rPr>
          <w:color w:val="000000"/>
          <w:sz w:val="24"/>
          <w:szCs w:val="24"/>
          <w:lang w:val="uk-UA" w:eastAsia="uk-UA"/>
        </w:rPr>
        <w:t xml:space="preserve">Прямі </w:t>
      </w:r>
      <w:r w:rsidRPr="0066242B">
        <w:rPr>
          <w:i/>
          <w:iCs/>
          <w:color w:val="000000"/>
          <w:sz w:val="24"/>
          <w:szCs w:val="24"/>
          <w:lang w:val="en-US"/>
        </w:rPr>
        <w:t>b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 xml:space="preserve">та с перетинаються. Чи можуть дві прямі </w:t>
      </w:r>
      <w:r w:rsidRPr="0066242B">
        <w:rPr>
          <w:i/>
          <w:iCs/>
          <w:color w:val="000000"/>
          <w:spacing w:val="10"/>
          <w:sz w:val="24"/>
          <w:szCs w:val="24"/>
          <w:lang w:val="en-US"/>
        </w:rPr>
        <w:t>b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</w:t>
      </w:r>
      <w:r w:rsidRPr="0066242B">
        <w:rPr>
          <w:color w:val="000000"/>
          <w:sz w:val="24"/>
          <w:szCs w:val="24"/>
          <w:lang w:val="uk-UA" w:eastAsia="uk-UA"/>
        </w:rPr>
        <w:t xml:space="preserve"> бути паралельними прямій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1F1449">
        <w:rPr>
          <w:i/>
          <w:color w:val="000000"/>
          <w:sz w:val="24"/>
          <w:szCs w:val="24"/>
          <w:lang w:val="uk-UA" w:eastAsia="uk-UA"/>
        </w:rPr>
        <w:t>m</w:t>
      </w:r>
      <w:r w:rsidRPr="0066242B">
        <w:rPr>
          <w:color w:val="000000"/>
          <w:sz w:val="24"/>
          <w:szCs w:val="24"/>
          <w:lang w:val="uk-UA" w:eastAsia="uk-UA"/>
        </w:rPr>
        <w:t>?</w:t>
      </w:r>
    </w:p>
    <w:p w:rsidR="005D7A05" w:rsidRPr="002221FE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А*. Не можуть.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Можуть.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В. Не можна встановити.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1F1449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11</w:t>
      </w:r>
      <w:r w:rsidRPr="001F1449">
        <w:rPr>
          <w:color w:val="000000"/>
          <w:sz w:val="24"/>
          <w:szCs w:val="24"/>
          <w:lang w:eastAsia="uk-UA"/>
        </w:rPr>
        <w:t>.</w:t>
      </w:r>
      <w:r w:rsidRPr="0066242B">
        <w:rPr>
          <w:color w:val="000000"/>
          <w:sz w:val="24"/>
          <w:szCs w:val="24"/>
          <w:lang w:val="uk-UA" w:eastAsia="uk-UA"/>
        </w:rPr>
        <w:t xml:space="preserve">Якщо пряма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паралельна прямій </w:t>
      </w:r>
      <w:r w:rsidRPr="0066242B">
        <w:rPr>
          <w:i/>
          <w:iCs/>
          <w:color w:val="000000"/>
          <w:spacing w:val="10"/>
          <w:sz w:val="24"/>
          <w:szCs w:val="24"/>
          <w:lang w:val="en-US"/>
        </w:rPr>
        <w:t>b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,</w:t>
      </w:r>
      <w:r w:rsidRPr="0066242B">
        <w:rPr>
          <w:color w:val="000000"/>
          <w:sz w:val="24"/>
          <w:szCs w:val="24"/>
          <w:lang w:val="uk-UA" w:eastAsia="uk-UA"/>
        </w:rPr>
        <w:t xml:space="preserve"> а пряма </w:t>
      </w:r>
      <w:r w:rsidRPr="0066242B">
        <w:rPr>
          <w:i/>
          <w:iCs/>
          <w:color w:val="000000"/>
          <w:sz w:val="24"/>
          <w:szCs w:val="24"/>
          <w:lang w:val="en-US"/>
        </w:rPr>
        <w:t>b</w:t>
      </w:r>
      <w:r w:rsidRPr="0066242B">
        <w:rPr>
          <w:color w:val="000000"/>
          <w:sz w:val="24"/>
          <w:szCs w:val="24"/>
        </w:rPr>
        <w:t xml:space="preserve"> </w:t>
      </w:r>
      <w:r w:rsidRPr="0066242B">
        <w:rPr>
          <w:color w:val="000000"/>
          <w:sz w:val="24"/>
          <w:szCs w:val="24"/>
          <w:lang w:val="uk-UA" w:eastAsia="uk-UA"/>
        </w:rPr>
        <w:t>паралельна прямій с, то: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А*. Пряма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паралельна прямій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Б. 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та с перетинаються.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В. Пряма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66242B">
        <w:rPr>
          <w:color w:val="000000"/>
          <w:sz w:val="24"/>
          <w:szCs w:val="24"/>
          <w:lang w:val="uk-UA" w:eastAsia="uk-UA"/>
        </w:rPr>
        <w:t xml:space="preserve"> перпендикулярна до прямої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 xml:space="preserve">Д. Прямі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 xml:space="preserve">а, </w:t>
      </w:r>
      <w:r w:rsidRPr="0066242B">
        <w:rPr>
          <w:i/>
          <w:iCs/>
          <w:color w:val="000000"/>
          <w:spacing w:val="10"/>
          <w:sz w:val="24"/>
          <w:szCs w:val="24"/>
          <w:lang w:val="en-US"/>
        </w:rPr>
        <w:t>b</w:t>
      </w:r>
      <w:r w:rsidRPr="0066242B">
        <w:rPr>
          <w:color w:val="000000"/>
          <w:sz w:val="24"/>
          <w:szCs w:val="24"/>
          <w:lang w:val="uk-UA" w:eastAsia="uk-UA"/>
        </w:rPr>
        <w:t xml:space="preserve"> та </w:t>
      </w:r>
      <w:r w:rsidRPr="0066242B">
        <w:rPr>
          <w:i/>
          <w:iCs/>
          <w:color w:val="000000"/>
          <w:sz w:val="24"/>
          <w:szCs w:val="24"/>
          <w:lang w:val="uk-UA" w:eastAsia="uk-UA"/>
        </w:rPr>
        <w:t>с</w:t>
      </w:r>
      <w:r w:rsidRPr="0066242B">
        <w:rPr>
          <w:color w:val="000000"/>
          <w:sz w:val="24"/>
          <w:szCs w:val="24"/>
          <w:lang w:val="uk-UA" w:eastAsia="uk-UA"/>
        </w:rPr>
        <w:t xml:space="preserve"> перетинаються в одній точці.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74C3F" w:rsidRDefault="005D7A05" w:rsidP="00974C3F">
      <w:pPr>
        <w:spacing w:after="0" w:line="240" w:lineRule="auto"/>
        <w:ind w:firstLine="708"/>
        <w:jc w:val="center"/>
        <w:rPr>
          <w:b/>
          <w:color w:val="000000"/>
          <w:sz w:val="24"/>
          <w:szCs w:val="24"/>
          <w:lang w:val="uk-UA" w:eastAsia="uk-UA"/>
        </w:rPr>
      </w:pPr>
      <w:r>
        <w:rPr>
          <w:b/>
          <w:color w:val="000000"/>
          <w:sz w:val="24"/>
          <w:szCs w:val="24"/>
          <w:lang w:val="uk-UA" w:eastAsia="uk-UA"/>
        </w:rPr>
        <w:t>ІV варіант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1F1449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1.Дві прям</w:t>
      </w:r>
      <w:r w:rsidRPr="0066242B">
        <w:rPr>
          <w:color w:val="000000"/>
          <w:sz w:val="24"/>
          <w:szCs w:val="24"/>
          <w:lang w:val="uk-UA" w:eastAsia="uk-UA"/>
        </w:rPr>
        <w:t>і, паралельні третій: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Перетинаються.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Перпендикулярні.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В*. Паралельні.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Мають дві спільні точки.</w:t>
      </w: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1F1449" w:rsidRDefault="005D7A05" w:rsidP="0066242B">
      <w:pPr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2</w:t>
      </w:r>
      <w:r w:rsidRPr="001F1449">
        <w:rPr>
          <w:color w:val="000000"/>
          <w:sz w:val="24"/>
          <w:szCs w:val="24"/>
          <w:lang w:val="uk-UA" w:eastAsia="uk-UA"/>
        </w:rPr>
        <w:t xml:space="preserve">.У прямокутних трикутниках </w:t>
      </w:r>
      <w:r w:rsidRPr="001F1449">
        <w:rPr>
          <w:i/>
          <w:iCs/>
          <w:color w:val="000000"/>
          <w:sz w:val="24"/>
          <w:szCs w:val="24"/>
          <w:lang w:val="en-US"/>
        </w:rPr>
        <w:t>ABC</w:t>
      </w:r>
      <w:r w:rsidRPr="001F1449">
        <w:rPr>
          <w:color w:val="000000"/>
          <w:sz w:val="24"/>
          <w:szCs w:val="24"/>
          <w:lang w:val="uk-UA"/>
        </w:rPr>
        <w:t xml:space="preserve"> </w:t>
      </w:r>
      <w:r w:rsidRPr="001F1449">
        <w:rPr>
          <w:color w:val="000000"/>
          <w:sz w:val="24"/>
          <w:szCs w:val="24"/>
          <w:lang w:val="uk-UA" w:eastAsia="uk-UA"/>
        </w:rPr>
        <w:t xml:space="preserve">та </w:t>
      </w:r>
      <w:r w:rsidRPr="001F1449">
        <w:rPr>
          <w:i/>
          <w:iCs/>
          <w:color w:val="000000"/>
          <w:sz w:val="24"/>
          <w:szCs w:val="24"/>
          <w:lang w:val="en-US"/>
        </w:rPr>
        <w:t>XTY</w:t>
      </w:r>
      <w:r w:rsidRPr="001F1449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1F1449">
        <w:rPr>
          <w:color w:val="000000"/>
          <w:sz w:val="24"/>
          <w:szCs w:val="24"/>
          <w:lang w:val="uk-UA" w:eastAsia="uk-UA"/>
        </w:rPr>
        <w:t xml:space="preserve">рівні гіпотенузи </w:t>
      </w:r>
      <w:r w:rsidRPr="001F1449">
        <w:rPr>
          <w:i/>
          <w:iCs/>
          <w:color w:val="000000"/>
          <w:sz w:val="24"/>
          <w:szCs w:val="24"/>
          <w:lang w:val="uk-UA" w:eastAsia="uk-UA"/>
        </w:rPr>
        <w:t>АВ</w:t>
      </w:r>
      <w:r w:rsidRPr="001F1449">
        <w:rPr>
          <w:color w:val="000000"/>
          <w:sz w:val="24"/>
          <w:szCs w:val="24"/>
          <w:lang w:val="uk-UA" w:eastAsia="uk-UA"/>
        </w:rPr>
        <w:t xml:space="preserve"> і </w:t>
      </w:r>
      <w:r w:rsidRPr="001F1449">
        <w:rPr>
          <w:i/>
          <w:iCs/>
          <w:color w:val="000000"/>
          <w:sz w:val="24"/>
          <w:szCs w:val="24"/>
          <w:lang w:val="en-US"/>
        </w:rPr>
        <w:t>XT</w:t>
      </w:r>
      <w:r w:rsidRPr="001F1449">
        <w:rPr>
          <w:color w:val="000000"/>
          <w:sz w:val="24"/>
          <w:szCs w:val="24"/>
          <w:lang w:val="uk-UA"/>
        </w:rPr>
        <w:t xml:space="preserve"> </w:t>
      </w:r>
      <w:r w:rsidRPr="001F1449">
        <w:rPr>
          <w:color w:val="000000"/>
          <w:sz w:val="24"/>
          <w:szCs w:val="24"/>
          <w:lang w:val="uk-UA" w:eastAsia="uk-UA"/>
        </w:rPr>
        <w:t xml:space="preserve">та катети </w:t>
      </w:r>
      <w:r w:rsidRPr="001F1449">
        <w:rPr>
          <w:i/>
          <w:iCs/>
          <w:color w:val="000000"/>
          <w:sz w:val="24"/>
          <w:szCs w:val="24"/>
          <w:lang w:val="uk-UA" w:eastAsia="uk-UA"/>
        </w:rPr>
        <w:t>ВС</w:t>
      </w:r>
      <w:r w:rsidRPr="001F1449">
        <w:rPr>
          <w:color w:val="000000"/>
          <w:sz w:val="24"/>
          <w:szCs w:val="24"/>
          <w:lang w:val="uk-UA" w:eastAsia="uk-UA"/>
        </w:rPr>
        <w:t xml:space="preserve"> і </w:t>
      </w:r>
      <w:r>
        <w:rPr>
          <w:i/>
          <w:iCs/>
          <w:color w:val="000000"/>
          <w:sz w:val="24"/>
          <w:szCs w:val="24"/>
          <w:lang w:val="uk-UA" w:eastAsia="uk-UA"/>
        </w:rPr>
        <w:t>Т</w:t>
      </w:r>
      <w:r>
        <w:rPr>
          <w:i/>
          <w:iCs/>
          <w:color w:val="000000"/>
          <w:sz w:val="24"/>
          <w:szCs w:val="24"/>
          <w:lang w:val="en-US" w:eastAsia="uk-UA"/>
        </w:rPr>
        <w:t>Y</w:t>
      </w:r>
      <w:r w:rsidRPr="001F1449">
        <w:rPr>
          <w:i/>
          <w:iCs/>
          <w:color w:val="000000"/>
          <w:sz w:val="24"/>
          <w:szCs w:val="24"/>
          <w:lang w:val="uk-UA" w:eastAsia="uk-UA"/>
        </w:rPr>
        <w:t>.</w:t>
      </w:r>
      <w:r w:rsidRPr="001F1449">
        <w:rPr>
          <w:color w:val="000000"/>
          <w:sz w:val="24"/>
          <w:szCs w:val="24"/>
          <w:lang w:val="uk-UA" w:eastAsia="uk-UA"/>
        </w:rPr>
        <w:t xml:space="preserve"> Чи обов’язково ці трикутники рівні?</w:t>
      </w:r>
    </w:p>
    <w:p w:rsidR="005D7A05" w:rsidRPr="00961D51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1F1449">
        <w:rPr>
          <w:color w:val="000000"/>
          <w:sz w:val="24"/>
          <w:szCs w:val="24"/>
          <w:lang w:eastAsia="uk-UA"/>
        </w:rPr>
        <w:t>А.</w:t>
      </w:r>
      <w:r>
        <w:rPr>
          <w:color w:val="000000"/>
          <w:sz w:val="24"/>
          <w:szCs w:val="24"/>
          <w:lang w:val="uk-UA" w:eastAsia="uk-UA"/>
        </w:rPr>
        <w:t xml:space="preserve"> </w:t>
      </w:r>
      <w:r w:rsidRPr="00961D51">
        <w:rPr>
          <w:color w:val="000000"/>
          <w:sz w:val="24"/>
          <w:szCs w:val="24"/>
          <w:lang w:val="uk-UA" w:eastAsia="uk-UA"/>
        </w:rPr>
        <w:t>Не можна встановити.</w:t>
      </w:r>
    </w:p>
    <w:p w:rsidR="005D7A05" w:rsidRPr="00961D51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961D51">
        <w:rPr>
          <w:color w:val="000000"/>
          <w:sz w:val="24"/>
          <w:szCs w:val="24"/>
          <w:lang w:val="uk-UA" w:eastAsia="uk-UA"/>
        </w:rPr>
        <w:t>Б. У деяких випадках.</w:t>
      </w:r>
    </w:p>
    <w:p w:rsidR="005D7A05" w:rsidRPr="00961D51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Ні.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Г*. Обов’язково рівні.</w:t>
      </w:r>
    </w:p>
    <w:p w:rsidR="005D7A05" w:rsidRPr="00961D51" w:rsidRDefault="005D7A05" w:rsidP="001F1449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66242B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3.</w:t>
      </w:r>
      <w:r w:rsidRPr="0066242B">
        <w:rPr>
          <w:color w:val="000000"/>
          <w:sz w:val="24"/>
          <w:szCs w:val="24"/>
          <w:lang w:val="uk-UA" w:eastAsia="uk-UA"/>
        </w:rPr>
        <w:t>Дві прямі перетинаються січною. Скільки пар внутрішніх односторонніх кутів утворилося при цьому?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66242B">
        <w:rPr>
          <w:color w:val="000000"/>
          <w:sz w:val="24"/>
          <w:szCs w:val="24"/>
          <w:lang w:val="uk-UA" w:eastAsia="uk-UA"/>
        </w:rPr>
        <w:t>Одна.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Pr="0066242B" w:rsidRDefault="005D7A05" w:rsidP="00974C3F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66242B">
        <w:rPr>
          <w:color w:val="000000"/>
          <w:sz w:val="24"/>
          <w:szCs w:val="24"/>
          <w:lang w:val="uk-UA" w:eastAsia="uk-UA"/>
        </w:rPr>
        <w:t>Б. Жодної.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В*. Дві.</w:t>
      </w:r>
      <w:r w:rsidRPr="0066242B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66242B">
        <w:rPr>
          <w:color w:val="000000"/>
          <w:sz w:val="24"/>
          <w:szCs w:val="24"/>
          <w:lang w:val="uk-UA" w:eastAsia="uk-UA"/>
        </w:rPr>
        <w:t>Г. Три.</w:t>
      </w:r>
    </w:p>
    <w:p w:rsidR="005D7A05" w:rsidRPr="00961D51" w:rsidRDefault="005D7A05" w:rsidP="001F1449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4.</w:t>
      </w:r>
      <w:r w:rsidRPr="00961D51">
        <w:rPr>
          <w:color w:val="000000"/>
          <w:sz w:val="24"/>
          <w:szCs w:val="24"/>
          <w:lang w:val="uk-UA" w:eastAsia="uk-UA"/>
        </w:rPr>
        <w:t xml:space="preserve">У трикутнику </w:t>
      </w:r>
      <w:r w:rsidRPr="00961D51">
        <w:rPr>
          <w:i/>
          <w:iCs/>
          <w:color w:val="000000"/>
          <w:sz w:val="24"/>
          <w:szCs w:val="24"/>
          <w:lang w:val="en-US"/>
        </w:rPr>
        <w:t>ABC</w:t>
      </w:r>
      <w:r w:rsidRPr="00961D51">
        <w:rPr>
          <w:color w:val="000000"/>
          <w:sz w:val="24"/>
          <w:szCs w:val="24"/>
        </w:rPr>
        <w:t xml:space="preserve"> </w:t>
      </w:r>
      <w:r w:rsidRPr="00961D51">
        <w:rPr>
          <w:color w:val="000000"/>
          <w:sz w:val="24"/>
          <w:szCs w:val="24"/>
          <w:lang w:val="uk-UA" w:eastAsia="uk-UA"/>
        </w:rPr>
        <w:t xml:space="preserve">кут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А</w:t>
      </w:r>
      <w:r w:rsidRPr="00961D51">
        <w:rPr>
          <w:color w:val="000000"/>
          <w:sz w:val="24"/>
          <w:szCs w:val="24"/>
          <w:lang w:val="uk-UA" w:eastAsia="uk-UA"/>
        </w:rPr>
        <w:t xml:space="preserve"> — прямий. Чим є у цьому трикутнику відрізок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ВС?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961D51">
        <w:rPr>
          <w:color w:val="000000"/>
          <w:sz w:val="24"/>
          <w:szCs w:val="24"/>
          <w:lang w:val="uk-UA" w:eastAsia="uk-UA"/>
        </w:rPr>
        <w:t>Висотою.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Б. Катетом.</w:t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Бісектрисою.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Г*. Гіпотенузою.</w:t>
      </w:r>
    </w:p>
    <w:p w:rsidR="005D7A05" w:rsidRPr="00961D51" w:rsidRDefault="005D7A05" w:rsidP="001F1449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15314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961D51" w:rsidRDefault="005D7A05" w:rsidP="0015314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5.</w:t>
      </w:r>
      <w:r w:rsidRPr="00961D51">
        <w:rPr>
          <w:color w:val="000000"/>
          <w:sz w:val="24"/>
          <w:szCs w:val="24"/>
          <w:lang w:val="uk-UA" w:eastAsia="uk-UA"/>
        </w:rPr>
        <w:t>Гіпотенузи двох прямокутних трикут</w:t>
      </w:r>
      <w:r w:rsidRPr="00961D51">
        <w:rPr>
          <w:color w:val="000000"/>
          <w:sz w:val="24"/>
          <w:szCs w:val="24"/>
          <w:lang w:val="uk-UA" w:eastAsia="uk-UA"/>
        </w:rPr>
        <w:softHyphen/>
        <w:t>ників рівні. Один із кутів першого трикутника дорівнює 40° , а один з кутів другого — 50°. Чи рівні ці трикутники?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А. Так.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15314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961D51">
        <w:rPr>
          <w:color w:val="000000"/>
          <w:sz w:val="24"/>
          <w:szCs w:val="24"/>
          <w:lang w:val="uk-UA" w:eastAsia="uk-UA"/>
        </w:rPr>
        <w:t>Б. Ні.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В*. Не можна встановити.</w:t>
      </w:r>
    </w:p>
    <w:p w:rsidR="005D7A05" w:rsidRPr="00961D51" w:rsidRDefault="005D7A05" w:rsidP="0015314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961D51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6.</w:t>
      </w:r>
      <w:r w:rsidRPr="00961D51">
        <w:rPr>
          <w:color w:val="000000"/>
          <w:sz w:val="24"/>
          <w:szCs w:val="24"/>
          <w:lang w:val="uk-UA" w:eastAsia="uk-UA"/>
        </w:rPr>
        <w:t xml:space="preserve">У прямокутному трикутнику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МКО</w:t>
      </w:r>
      <w:r w:rsidRPr="00961D51">
        <w:rPr>
          <w:color w:val="000000"/>
          <w:sz w:val="24"/>
          <w:szCs w:val="24"/>
          <w:lang w:val="uk-UA" w:eastAsia="uk-UA"/>
        </w:rPr>
        <w:t xml:space="preserve"> гіпо</w:t>
      </w:r>
      <w:r w:rsidRPr="00961D51">
        <w:rPr>
          <w:color w:val="000000"/>
          <w:sz w:val="24"/>
          <w:szCs w:val="24"/>
          <w:lang w:val="uk-UA" w:eastAsia="uk-UA"/>
        </w:rPr>
        <w:softHyphen/>
        <w:t xml:space="preserve">тенуза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КО</w:t>
      </w:r>
      <w:r w:rsidRPr="00961D51">
        <w:rPr>
          <w:color w:val="000000"/>
          <w:sz w:val="24"/>
          <w:szCs w:val="24"/>
          <w:lang w:val="uk-UA" w:eastAsia="uk-UA"/>
        </w:rPr>
        <w:t xml:space="preserve"> та катет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ОМ</w:t>
      </w:r>
      <w:r w:rsidRPr="00961D51">
        <w:rPr>
          <w:color w:val="000000"/>
          <w:sz w:val="24"/>
          <w:szCs w:val="24"/>
          <w:lang w:val="uk-UA" w:eastAsia="uk-UA"/>
        </w:rPr>
        <w:t xml:space="preserve"> дорівнюють відповідно 13 см і 7 см. У трикутнику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АСЕ</w:t>
      </w:r>
      <w:r w:rsidRPr="00961D51">
        <w:rPr>
          <w:color w:val="000000"/>
          <w:sz w:val="24"/>
          <w:szCs w:val="24"/>
          <w:lang w:val="uk-UA" w:eastAsia="uk-UA"/>
        </w:rPr>
        <w:t xml:space="preserve"> гіпотенуза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>СЕ</w:t>
      </w:r>
      <w:r w:rsidRPr="00961D51">
        <w:rPr>
          <w:color w:val="000000"/>
          <w:sz w:val="24"/>
          <w:szCs w:val="24"/>
          <w:lang w:val="uk-UA" w:eastAsia="uk-UA"/>
        </w:rPr>
        <w:t xml:space="preserve"> = = 13 см, а катет </w:t>
      </w:r>
      <w:r w:rsidRPr="00961D51">
        <w:rPr>
          <w:i/>
          <w:iCs/>
          <w:color w:val="000000"/>
          <w:sz w:val="24"/>
          <w:szCs w:val="24"/>
          <w:lang w:val="uk-UA" w:eastAsia="uk-UA"/>
        </w:rPr>
        <w:t xml:space="preserve">АЕ </w:t>
      </w:r>
      <w:r>
        <w:rPr>
          <w:i/>
          <w:iCs/>
          <w:color w:val="000000"/>
          <w:sz w:val="24"/>
          <w:szCs w:val="24"/>
          <w:lang w:val="uk-UA" w:eastAsia="uk-UA"/>
        </w:rPr>
        <w:t>=</w:t>
      </w:r>
      <w:r w:rsidRPr="00961D51">
        <w:rPr>
          <w:color w:val="000000"/>
          <w:sz w:val="24"/>
          <w:szCs w:val="24"/>
          <w:lang w:val="uk-UA" w:eastAsia="uk-UA"/>
        </w:rPr>
        <w:t xml:space="preserve"> 7 см. Чи обов’язково ці трикутники рівні?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961D51">
        <w:rPr>
          <w:color w:val="000000"/>
          <w:sz w:val="24"/>
          <w:szCs w:val="24"/>
          <w:lang w:val="uk-UA" w:eastAsia="uk-UA"/>
        </w:rPr>
        <w:t>Ні.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Б*. Так.</w:t>
      </w:r>
    </w:p>
    <w:p w:rsidR="005D7A05" w:rsidRPr="00961D51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Не обов’язково рівні.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Г. Не можна встановити.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15314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7.</w:t>
      </w:r>
      <w:r w:rsidRPr="00961D51">
        <w:rPr>
          <w:color w:val="000000"/>
          <w:sz w:val="24"/>
          <w:szCs w:val="24"/>
          <w:lang w:val="uk-UA" w:eastAsia="uk-UA"/>
        </w:rPr>
        <w:t>Один із кутів, прилеглих до катета пря</w:t>
      </w:r>
      <w:r w:rsidRPr="00961D51">
        <w:rPr>
          <w:color w:val="000000"/>
          <w:sz w:val="24"/>
          <w:szCs w:val="24"/>
          <w:lang w:val="uk-UA" w:eastAsia="uk-UA"/>
        </w:rPr>
        <w:softHyphen/>
        <w:t>мокутного трикутника, дорівнює 30°. Чому до</w:t>
      </w:r>
      <w:r w:rsidRPr="00961D51">
        <w:rPr>
          <w:color w:val="000000"/>
          <w:sz w:val="24"/>
          <w:szCs w:val="24"/>
          <w:lang w:val="uk-UA" w:eastAsia="uk-UA"/>
        </w:rPr>
        <w:softHyphen/>
        <w:t>рівнює другий кут, прилеглий до цього катета?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А.</w:t>
      </w:r>
      <w:r w:rsidRPr="00961D51">
        <w:rPr>
          <w:color w:val="000000"/>
          <w:sz w:val="24"/>
          <w:szCs w:val="24"/>
          <w:lang w:val="uk-UA" w:eastAsia="uk-UA"/>
        </w:rPr>
        <w:t>150°.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Б. 60°.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30°.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Г*. 90°.</w:t>
      </w:r>
    </w:p>
    <w:p w:rsidR="005D7A05" w:rsidRPr="00961D51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153144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8.</w:t>
      </w:r>
      <w:r w:rsidRPr="00961D51">
        <w:rPr>
          <w:color w:val="000000"/>
          <w:sz w:val="24"/>
          <w:szCs w:val="24"/>
          <w:lang w:val="uk-UA" w:eastAsia="uk-UA"/>
        </w:rPr>
        <w:t>У прямокутному трикутнику один із кутів дорівнює 23°. Чому дорівнюють два інші його кути?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А. 23°, 125°.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15314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  <w:r w:rsidRPr="00961D51">
        <w:rPr>
          <w:color w:val="000000"/>
          <w:sz w:val="24"/>
          <w:szCs w:val="24"/>
          <w:lang w:val="uk-UA" w:eastAsia="uk-UA"/>
        </w:rPr>
        <w:t>Б. 90°, 77°.</w:t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В*. 90°, 67° 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153144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Г. Не можна визначити.</w:t>
      </w:r>
    </w:p>
    <w:p w:rsidR="005D7A05" w:rsidRPr="00961D51" w:rsidRDefault="005D7A05" w:rsidP="00153144">
      <w:pPr>
        <w:spacing w:after="0" w:line="240" w:lineRule="auto"/>
        <w:ind w:firstLine="708"/>
        <w:rPr>
          <w:sz w:val="24"/>
          <w:szCs w:val="24"/>
          <w:lang w:val="uk-UA" w:eastAsia="ru-RU"/>
        </w:rPr>
      </w:pPr>
    </w:p>
    <w:p w:rsidR="005D7A05" w:rsidRPr="00961D51" w:rsidRDefault="005D7A05" w:rsidP="002221FE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9.</w:t>
      </w:r>
      <w:r w:rsidRPr="00961D51">
        <w:rPr>
          <w:color w:val="000000"/>
          <w:sz w:val="24"/>
          <w:szCs w:val="24"/>
          <w:lang w:val="uk-UA" w:eastAsia="uk-UA"/>
        </w:rPr>
        <w:t>Трикутник, у якого є прямий кут, нази</w:t>
      </w:r>
      <w:r w:rsidRPr="00961D51">
        <w:rPr>
          <w:color w:val="000000"/>
          <w:sz w:val="24"/>
          <w:szCs w:val="24"/>
          <w:lang w:val="uk-UA" w:eastAsia="uk-UA"/>
        </w:rPr>
        <w:softHyphen/>
        <w:t>вають:</w:t>
      </w:r>
    </w:p>
    <w:p w:rsidR="005D7A05" w:rsidRDefault="005D7A05" w:rsidP="002221F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961D51">
        <w:rPr>
          <w:color w:val="000000"/>
          <w:sz w:val="24"/>
          <w:szCs w:val="24"/>
          <w:lang w:val="uk-UA" w:eastAsia="uk-UA"/>
        </w:rPr>
        <w:t>Тупокутним.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2221F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Б*. Прямокутним.</w:t>
      </w:r>
    </w:p>
    <w:p w:rsidR="005D7A05" w:rsidRDefault="005D7A05" w:rsidP="002221F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Гострокутним.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2221F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Г. Рівнобедреним.</w:t>
      </w:r>
    </w:p>
    <w:p w:rsidR="005D7A05" w:rsidRPr="00961D51" w:rsidRDefault="005D7A05" w:rsidP="002221FE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Pr="00961D51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10.</w:t>
      </w:r>
      <w:r w:rsidRPr="00961D51">
        <w:rPr>
          <w:color w:val="000000"/>
          <w:sz w:val="24"/>
          <w:szCs w:val="24"/>
          <w:lang w:val="uk-UA" w:eastAsia="uk-UA"/>
        </w:rPr>
        <w:t>Сторону прямокутного трикутника, що лежить проти прямого кута, називають: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А. </w:t>
      </w:r>
      <w:r w:rsidRPr="00961D51">
        <w:rPr>
          <w:color w:val="000000"/>
          <w:sz w:val="24"/>
          <w:szCs w:val="24"/>
          <w:lang w:val="uk-UA" w:eastAsia="uk-UA"/>
        </w:rPr>
        <w:t>Бічною.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Pr="00961D51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Б. Катетом.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 xml:space="preserve">В. </w:t>
      </w:r>
      <w:r w:rsidRPr="00961D51">
        <w:rPr>
          <w:color w:val="000000"/>
          <w:sz w:val="24"/>
          <w:szCs w:val="24"/>
          <w:lang w:val="uk-UA" w:eastAsia="uk-UA"/>
        </w:rPr>
        <w:t>Основою.</w:t>
      </w:r>
      <w:r w:rsidRPr="00961D51">
        <w:rPr>
          <w:color w:val="000000"/>
          <w:sz w:val="24"/>
          <w:szCs w:val="24"/>
          <w:lang w:val="uk-UA" w:eastAsia="uk-UA"/>
        </w:rPr>
        <w:tab/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  <w:r w:rsidRPr="00961D51">
        <w:rPr>
          <w:color w:val="000000"/>
          <w:sz w:val="24"/>
          <w:szCs w:val="24"/>
          <w:lang w:val="uk-UA" w:eastAsia="uk-UA"/>
        </w:rPr>
        <w:t>Г*. Гіпотенузою.</w:t>
      </w:r>
    </w:p>
    <w:p w:rsidR="005D7A05" w:rsidRDefault="005D7A05" w:rsidP="00974C3F">
      <w:pPr>
        <w:spacing w:after="0" w:line="240" w:lineRule="auto"/>
        <w:ind w:firstLine="708"/>
        <w:rPr>
          <w:color w:val="000000"/>
          <w:sz w:val="24"/>
          <w:szCs w:val="24"/>
          <w:lang w:val="uk-UA" w:eastAsia="uk-UA"/>
        </w:rPr>
      </w:pPr>
    </w:p>
    <w:p w:rsidR="005D7A05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>11.Один із кутів прямокутного трикутника дорівнює 12 градусів. Знайдіть інший гострий кут цього трикутника.</w:t>
      </w:r>
    </w:p>
    <w:p w:rsidR="005D7A05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ab/>
        <w:t>А*.  78</w:t>
      </w:r>
      <w:r>
        <w:rPr>
          <w:color w:val="000000"/>
          <w:sz w:val="24"/>
          <w:szCs w:val="24"/>
          <w:vertAlign w:val="superscript"/>
          <w:lang w:val="uk-UA" w:eastAsia="uk-UA"/>
        </w:rPr>
        <w:t>0</w:t>
      </w:r>
    </w:p>
    <w:p w:rsidR="005D7A05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ab/>
        <w:t>Б.     88</w:t>
      </w:r>
      <w:r>
        <w:rPr>
          <w:color w:val="000000"/>
          <w:sz w:val="24"/>
          <w:szCs w:val="24"/>
          <w:vertAlign w:val="superscript"/>
          <w:lang w:val="uk-UA" w:eastAsia="uk-UA"/>
        </w:rPr>
        <w:t>0</w:t>
      </w:r>
    </w:p>
    <w:p w:rsidR="005D7A05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ab/>
        <w:t>С.    68</w:t>
      </w:r>
      <w:r>
        <w:rPr>
          <w:color w:val="000000"/>
          <w:sz w:val="24"/>
          <w:szCs w:val="24"/>
          <w:vertAlign w:val="superscript"/>
          <w:lang w:val="uk-UA" w:eastAsia="uk-UA"/>
        </w:rPr>
        <w:t>0</w:t>
      </w:r>
    </w:p>
    <w:p w:rsidR="005D7A05" w:rsidRPr="00974C3F" w:rsidRDefault="005D7A05" w:rsidP="00974C3F">
      <w:pPr>
        <w:spacing w:after="0" w:line="240" w:lineRule="auto"/>
        <w:rPr>
          <w:color w:val="000000"/>
          <w:sz w:val="24"/>
          <w:szCs w:val="24"/>
          <w:lang w:val="uk-UA" w:eastAsia="uk-UA"/>
        </w:rPr>
      </w:pPr>
      <w:r>
        <w:rPr>
          <w:color w:val="000000"/>
          <w:sz w:val="24"/>
          <w:szCs w:val="24"/>
          <w:lang w:val="uk-UA" w:eastAsia="uk-UA"/>
        </w:rPr>
        <w:tab/>
        <w:t>Г.    72</w:t>
      </w:r>
      <w:r>
        <w:rPr>
          <w:color w:val="000000"/>
          <w:sz w:val="24"/>
          <w:szCs w:val="24"/>
          <w:vertAlign w:val="superscript"/>
          <w:lang w:val="uk-UA" w:eastAsia="uk-UA"/>
        </w:rPr>
        <w:t>0</w:t>
      </w:r>
      <w:r>
        <w:rPr>
          <w:color w:val="000000"/>
          <w:sz w:val="24"/>
          <w:szCs w:val="24"/>
          <w:lang w:val="uk-UA" w:eastAsia="uk-UA"/>
        </w:rPr>
        <w:t>.</w:t>
      </w:r>
    </w:p>
    <w:p w:rsidR="005D7A05" w:rsidRPr="00961D51" w:rsidRDefault="005D7A05" w:rsidP="0066242B">
      <w:pPr>
        <w:rPr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  <w:lang w:val="uk-UA" w:eastAsia="uk-UA"/>
        </w:rPr>
        <w:t xml:space="preserve"> </w:t>
      </w:r>
    </w:p>
    <w:sectPr w:rsidR="005D7A05" w:rsidRPr="00961D51" w:rsidSect="0066242B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Letter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8">
    <w:nsid w:val="57231C19"/>
    <w:multiLevelType w:val="hybridMultilevel"/>
    <w:tmpl w:val="45E491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7992E45"/>
    <w:multiLevelType w:val="hybridMultilevel"/>
    <w:tmpl w:val="B51C6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42B"/>
    <w:rsid w:val="001504AE"/>
    <w:rsid w:val="00153144"/>
    <w:rsid w:val="001D7B13"/>
    <w:rsid w:val="001E25C5"/>
    <w:rsid w:val="001F1449"/>
    <w:rsid w:val="002221FE"/>
    <w:rsid w:val="002C3415"/>
    <w:rsid w:val="002E7552"/>
    <w:rsid w:val="002F47FD"/>
    <w:rsid w:val="003005AC"/>
    <w:rsid w:val="0030610D"/>
    <w:rsid w:val="0033590E"/>
    <w:rsid w:val="003A7550"/>
    <w:rsid w:val="004359FC"/>
    <w:rsid w:val="004664F2"/>
    <w:rsid w:val="004C1092"/>
    <w:rsid w:val="00524F3D"/>
    <w:rsid w:val="005D7A05"/>
    <w:rsid w:val="00631B81"/>
    <w:rsid w:val="0066242B"/>
    <w:rsid w:val="00703B58"/>
    <w:rsid w:val="00775354"/>
    <w:rsid w:val="0078407E"/>
    <w:rsid w:val="007D379B"/>
    <w:rsid w:val="008C0D37"/>
    <w:rsid w:val="00961D51"/>
    <w:rsid w:val="00974C3F"/>
    <w:rsid w:val="009D1708"/>
    <w:rsid w:val="00A3168C"/>
    <w:rsid w:val="00A905A1"/>
    <w:rsid w:val="00AB0737"/>
    <w:rsid w:val="00C14FDF"/>
    <w:rsid w:val="00C32920"/>
    <w:rsid w:val="00CC2F7D"/>
    <w:rsid w:val="00CF34E4"/>
    <w:rsid w:val="00D30D39"/>
    <w:rsid w:val="00D3600C"/>
    <w:rsid w:val="00D91CE1"/>
    <w:rsid w:val="00E1140E"/>
    <w:rsid w:val="00E20C94"/>
    <w:rsid w:val="00E80107"/>
    <w:rsid w:val="00EA26C1"/>
    <w:rsid w:val="00EB3D9C"/>
    <w:rsid w:val="00EF1EC4"/>
    <w:rsid w:val="00F46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68C"/>
    <w:pPr>
      <w:spacing w:after="200" w:line="276" w:lineRule="auto"/>
    </w:pPr>
    <w:rPr>
      <w:rFonts w:ascii="Times New Roman" w:hAnsi="Times New Roman"/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543</TotalTime>
  <Pages>9</Pages>
  <Words>2108</Words>
  <Characters>12019</Characters>
  <Application>Microsoft Office Outlook</Application>
  <DocSecurity>0</DocSecurity>
  <Lines>0</Lines>
  <Paragraphs>0</Paragraphs>
  <ScaleCrop>false</ScaleCrop>
  <Company>xxx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Администратор</cp:lastModifiedBy>
  <cp:revision>8</cp:revision>
  <dcterms:created xsi:type="dcterms:W3CDTF">2016-11-01T14:40:00Z</dcterms:created>
  <dcterms:modified xsi:type="dcterms:W3CDTF">2016-12-05T09:49:00Z</dcterms:modified>
</cp:coreProperties>
</file>