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92D51D" w14:textId="77777777" w:rsidR="003A4CB3" w:rsidRPr="00B3335B" w:rsidRDefault="006E6D88" w:rsidP="003A4CB3">
      <w:pPr>
        <w:tabs>
          <w:tab w:val="left" w:pos="4095"/>
        </w:tabs>
        <w:spacing w:after="0" w:line="240" w:lineRule="auto"/>
        <w:ind w:right="3118"/>
        <w:jc w:val="center"/>
        <w:rPr>
          <w:rFonts w:ascii="Times New Roman" w:hAnsi="Times New Roman"/>
          <w:i/>
          <w:iCs/>
          <w:color w:val="000000" w:themeColor="text1"/>
          <w:sz w:val="20"/>
          <w:szCs w:val="24"/>
          <w:lang w:val="uk-UA"/>
        </w:rPr>
      </w:pPr>
      <w:r w:rsidRPr="00B3335B">
        <w:rPr>
          <w:i/>
          <w:noProof/>
          <w:color w:val="000000" w:themeColor="text1"/>
          <w:sz w:val="18"/>
        </w:rPr>
        <w:drawing>
          <wp:anchor distT="0" distB="0" distL="114300" distR="114300" simplePos="0" relativeHeight="251604992" behindDoc="1" locked="0" layoutInCell="1" allowOverlap="1" wp14:anchorId="637EA70A" wp14:editId="0CDB261E">
            <wp:simplePos x="0" y="0"/>
            <wp:positionH relativeFrom="column">
              <wp:posOffset>-1080135</wp:posOffset>
            </wp:positionH>
            <wp:positionV relativeFrom="paragraph">
              <wp:posOffset>-720090</wp:posOffset>
            </wp:positionV>
            <wp:extent cx="7543800" cy="10861264"/>
            <wp:effectExtent l="0" t="0" r="0" b="0"/>
            <wp:wrapNone/>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28274" r="28315"/>
                    <a:stretch/>
                  </pic:blipFill>
                  <pic:spPr bwMode="auto">
                    <a:xfrm>
                      <a:off x="0" y="0"/>
                      <a:ext cx="7543800" cy="1086126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A4CB3" w:rsidRPr="00B3335B">
        <w:rPr>
          <w:rFonts w:ascii="Times New Roman" w:hAnsi="Times New Roman"/>
          <w:i/>
          <w:iCs/>
          <w:color w:val="000000" w:themeColor="text1"/>
          <w:sz w:val="20"/>
          <w:szCs w:val="24"/>
          <w:lang w:val="uk-UA"/>
        </w:rPr>
        <w:t>Управління освіти, культури, молоді та спорту</w:t>
      </w:r>
    </w:p>
    <w:p w14:paraId="01068478" w14:textId="77777777" w:rsidR="0026434A" w:rsidRPr="00B3335B" w:rsidRDefault="003A4CB3" w:rsidP="003A4CB3">
      <w:pPr>
        <w:tabs>
          <w:tab w:val="left" w:pos="4095"/>
        </w:tabs>
        <w:spacing w:after="0" w:line="240" w:lineRule="auto"/>
        <w:ind w:right="3118"/>
        <w:jc w:val="center"/>
        <w:rPr>
          <w:rFonts w:ascii="Times New Roman" w:hAnsi="Times New Roman"/>
          <w:i/>
          <w:iCs/>
          <w:color w:val="000000" w:themeColor="text1"/>
          <w:sz w:val="20"/>
          <w:szCs w:val="24"/>
          <w:lang w:val="uk-UA"/>
        </w:rPr>
      </w:pPr>
      <w:r w:rsidRPr="00B3335B">
        <w:rPr>
          <w:rFonts w:ascii="Times New Roman" w:hAnsi="Times New Roman"/>
          <w:i/>
          <w:iCs/>
          <w:color w:val="000000" w:themeColor="text1"/>
          <w:sz w:val="20"/>
          <w:szCs w:val="24"/>
          <w:lang w:val="uk-UA"/>
        </w:rPr>
        <w:t>Криворізької райдержадміністрації</w:t>
      </w:r>
    </w:p>
    <w:p w14:paraId="72149548" w14:textId="77777777" w:rsidR="003A4CB3" w:rsidRPr="00B3335B" w:rsidRDefault="003A4CB3" w:rsidP="003A4CB3">
      <w:pPr>
        <w:tabs>
          <w:tab w:val="left" w:pos="4095"/>
        </w:tabs>
        <w:spacing w:after="0" w:line="240" w:lineRule="auto"/>
        <w:ind w:right="3118"/>
        <w:jc w:val="center"/>
        <w:rPr>
          <w:rFonts w:ascii="Times New Roman" w:hAnsi="Times New Roman"/>
          <w:b/>
          <w:i/>
          <w:iCs/>
          <w:color w:val="000000" w:themeColor="text1"/>
          <w:sz w:val="20"/>
          <w:szCs w:val="24"/>
          <w:lang w:val="uk-UA"/>
        </w:rPr>
      </w:pPr>
      <w:proofErr w:type="spellStart"/>
      <w:r w:rsidRPr="00B3335B">
        <w:rPr>
          <w:rFonts w:ascii="Times New Roman" w:hAnsi="Times New Roman"/>
          <w:b/>
          <w:i/>
          <w:iCs/>
          <w:color w:val="000000" w:themeColor="text1"/>
          <w:sz w:val="20"/>
          <w:szCs w:val="24"/>
          <w:lang w:val="uk-UA"/>
        </w:rPr>
        <w:t>Гейківська</w:t>
      </w:r>
      <w:proofErr w:type="spellEnd"/>
      <w:r w:rsidRPr="00B3335B">
        <w:rPr>
          <w:rFonts w:ascii="Times New Roman" w:hAnsi="Times New Roman"/>
          <w:b/>
          <w:i/>
          <w:iCs/>
          <w:color w:val="000000" w:themeColor="text1"/>
          <w:sz w:val="20"/>
          <w:szCs w:val="24"/>
          <w:lang w:val="uk-UA"/>
        </w:rPr>
        <w:t xml:space="preserve"> філія опорного комунального навчального закладу</w:t>
      </w:r>
    </w:p>
    <w:p w14:paraId="1AAFD303" w14:textId="77777777" w:rsidR="0026434A" w:rsidRPr="00B3335B" w:rsidRDefault="003A4CB3" w:rsidP="003A4CB3">
      <w:pPr>
        <w:tabs>
          <w:tab w:val="left" w:pos="4095"/>
        </w:tabs>
        <w:spacing w:after="0" w:line="240" w:lineRule="auto"/>
        <w:ind w:right="3118"/>
        <w:jc w:val="center"/>
        <w:rPr>
          <w:rFonts w:ascii="Times New Roman" w:hAnsi="Times New Roman"/>
          <w:b/>
          <w:i/>
          <w:iCs/>
          <w:color w:val="000000" w:themeColor="text1"/>
          <w:sz w:val="20"/>
          <w:szCs w:val="24"/>
          <w:lang w:val="uk-UA"/>
        </w:rPr>
      </w:pPr>
      <w:r w:rsidRPr="00B3335B">
        <w:rPr>
          <w:rFonts w:ascii="Times New Roman" w:hAnsi="Times New Roman"/>
          <w:b/>
          <w:i/>
          <w:iCs/>
          <w:color w:val="000000" w:themeColor="text1"/>
          <w:sz w:val="20"/>
          <w:szCs w:val="24"/>
          <w:lang w:val="uk-UA"/>
        </w:rPr>
        <w:t>«Софіївська загальноосвітня школа І-ІІІ ступенів»</w:t>
      </w:r>
    </w:p>
    <w:p w14:paraId="663ECFA9" w14:textId="77777777" w:rsidR="0026434A" w:rsidRPr="00B3335B" w:rsidRDefault="003A4CB3" w:rsidP="003A4CB3">
      <w:pPr>
        <w:tabs>
          <w:tab w:val="left" w:pos="4095"/>
        </w:tabs>
        <w:spacing w:after="0" w:line="240" w:lineRule="auto"/>
        <w:ind w:right="3118"/>
        <w:jc w:val="center"/>
        <w:rPr>
          <w:rFonts w:ascii="Times New Roman" w:hAnsi="Times New Roman"/>
          <w:iCs/>
          <w:color w:val="000000" w:themeColor="text1"/>
          <w:sz w:val="18"/>
          <w:szCs w:val="24"/>
          <w:lang w:val="uk-UA"/>
        </w:rPr>
      </w:pPr>
      <w:r w:rsidRPr="00B3335B">
        <w:rPr>
          <w:rFonts w:ascii="Times New Roman" w:hAnsi="Times New Roman"/>
          <w:i/>
          <w:iCs/>
          <w:color w:val="000000" w:themeColor="text1"/>
          <w:sz w:val="20"/>
          <w:szCs w:val="24"/>
          <w:lang w:val="uk-UA"/>
        </w:rPr>
        <w:t>Криворізької районної ради Дніпропетровської області</w:t>
      </w:r>
    </w:p>
    <w:p w14:paraId="12B181BB" w14:textId="77777777" w:rsidR="0026434A" w:rsidRPr="00683567" w:rsidRDefault="0026434A" w:rsidP="0026434A">
      <w:pPr>
        <w:ind w:firstLine="709"/>
        <w:rPr>
          <w:rFonts w:ascii="Verdana" w:hAnsi="Verdana"/>
          <w:color w:val="0000FF"/>
          <w:sz w:val="20"/>
          <w:szCs w:val="20"/>
          <w:shd w:val="clear" w:color="auto" w:fill="FFFFFF"/>
          <w:lang w:val="uk-UA"/>
        </w:rPr>
      </w:pPr>
    </w:p>
    <w:p w14:paraId="3ECA95A9" w14:textId="77777777" w:rsidR="0026434A" w:rsidRPr="00683567" w:rsidRDefault="003A4CB3" w:rsidP="0026434A">
      <w:pPr>
        <w:ind w:firstLine="709"/>
        <w:rPr>
          <w:rFonts w:ascii="Verdana" w:hAnsi="Verdana"/>
          <w:color w:val="000000"/>
          <w:sz w:val="20"/>
          <w:szCs w:val="20"/>
          <w:shd w:val="clear" w:color="auto" w:fill="FFFFFF"/>
          <w:lang w:val="uk-UA"/>
        </w:rPr>
      </w:pPr>
      <w:r>
        <w:rPr>
          <w:rFonts w:ascii="Verdana" w:hAnsi="Verdana"/>
          <w:noProof/>
          <w:color w:val="000000"/>
          <w:sz w:val="20"/>
          <w:szCs w:val="20"/>
          <w:lang w:val="uk-UA"/>
        </w:rPr>
        <w:pict w14:anchorId="021FAC45">
          <v:rect id="_x0000_s1029" style="position:absolute;left:0;text-align:left;margin-left:-1.6pt;margin-top:19.2pt;width:196.55pt;height:84.25pt;z-index:251666944" filled="f" stroked="f">
            <v:textbox>
              <w:txbxContent>
                <w:p w14:paraId="1E423E29" w14:textId="77777777" w:rsidR="003A4CB3" w:rsidRPr="00E02818" w:rsidRDefault="003A4CB3" w:rsidP="003A4CB3">
                  <w:pPr>
                    <w:spacing w:after="0" w:line="240" w:lineRule="auto"/>
                    <w:rPr>
                      <w:b/>
                      <w:color w:val="00B050"/>
                      <w:sz w:val="20"/>
                      <w:szCs w:val="32"/>
                      <w:lang w:val="uk-UA"/>
                    </w:rPr>
                  </w:pPr>
                  <w:r w:rsidRPr="00E02818">
                    <w:rPr>
                      <w:color w:val="00B050"/>
                      <w:sz w:val="20"/>
                      <w:szCs w:val="32"/>
                      <w:lang w:val="uk-UA"/>
                    </w:rPr>
                    <w:t>АВТОРИ ЗАХОДУ:</w:t>
                  </w:r>
                </w:p>
                <w:p w14:paraId="6E576051" w14:textId="77777777" w:rsidR="003A4CB3" w:rsidRPr="00E02818" w:rsidRDefault="003A4CB3" w:rsidP="003A4CB3">
                  <w:pPr>
                    <w:spacing w:after="0" w:line="240" w:lineRule="auto"/>
                    <w:rPr>
                      <w:rFonts w:ascii="Times New Roman" w:hAnsi="Times New Roman" w:cs="Times New Roman"/>
                      <w:color w:val="000000" w:themeColor="text1"/>
                      <w:sz w:val="20"/>
                      <w:szCs w:val="32"/>
                      <w:lang w:val="uk-UA"/>
                    </w:rPr>
                  </w:pPr>
                  <w:r w:rsidRPr="00E02818">
                    <w:rPr>
                      <w:rFonts w:ascii="Times New Roman" w:hAnsi="Times New Roman" w:cs="Times New Roman"/>
                      <w:color w:val="000000" w:themeColor="text1"/>
                      <w:sz w:val="20"/>
                      <w:szCs w:val="32"/>
                      <w:lang w:val="uk-UA"/>
                    </w:rPr>
                    <w:t>Резнік Маргарита Миколаївна</w:t>
                  </w:r>
                </w:p>
                <w:p w14:paraId="2916F0D3" w14:textId="77777777" w:rsidR="003A4CB3" w:rsidRPr="00E02818" w:rsidRDefault="003A4CB3" w:rsidP="003A4CB3">
                  <w:pPr>
                    <w:spacing w:after="0" w:line="240" w:lineRule="auto"/>
                    <w:rPr>
                      <w:rFonts w:ascii="Times New Roman" w:hAnsi="Times New Roman" w:cs="Times New Roman"/>
                      <w:color w:val="000000" w:themeColor="text1"/>
                      <w:sz w:val="20"/>
                      <w:szCs w:val="32"/>
                      <w:lang w:val="uk-UA"/>
                    </w:rPr>
                  </w:pPr>
                  <w:r w:rsidRPr="00E02818">
                    <w:rPr>
                      <w:rFonts w:ascii="Times New Roman" w:hAnsi="Times New Roman" w:cs="Times New Roman"/>
                      <w:color w:val="000000" w:themeColor="text1"/>
                      <w:sz w:val="20"/>
                      <w:szCs w:val="32"/>
                      <w:lang w:val="uk-UA"/>
                    </w:rPr>
                    <w:t>учитель української мови</w:t>
                  </w:r>
                </w:p>
                <w:p w14:paraId="7021899E" w14:textId="77777777" w:rsidR="00AC4B4B" w:rsidRPr="00E02818" w:rsidRDefault="003A4CB3" w:rsidP="003A4CB3">
                  <w:pPr>
                    <w:spacing w:after="0" w:line="240" w:lineRule="auto"/>
                    <w:rPr>
                      <w:rFonts w:ascii="Times New Roman" w:hAnsi="Times New Roman" w:cs="Times New Roman"/>
                      <w:color w:val="000000" w:themeColor="text1"/>
                      <w:sz w:val="20"/>
                      <w:szCs w:val="32"/>
                      <w:lang w:val="uk-UA"/>
                    </w:rPr>
                  </w:pPr>
                  <w:r w:rsidRPr="00E02818">
                    <w:rPr>
                      <w:rFonts w:ascii="Times New Roman" w:hAnsi="Times New Roman" w:cs="Times New Roman"/>
                      <w:color w:val="000000" w:themeColor="text1"/>
                      <w:sz w:val="20"/>
                      <w:szCs w:val="32"/>
                      <w:lang w:val="uk-UA"/>
                    </w:rPr>
                    <w:t xml:space="preserve">та літератури </w:t>
                  </w:r>
                  <w:proofErr w:type="spellStart"/>
                  <w:r w:rsidRPr="00E02818">
                    <w:rPr>
                      <w:rFonts w:ascii="Times New Roman" w:hAnsi="Times New Roman" w:cs="Times New Roman"/>
                      <w:color w:val="000000" w:themeColor="text1"/>
                      <w:sz w:val="20"/>
                      <w:szCs w:val="32"/>
                      <w:lang w:val="uk-UA"/>
                    </w:rPr>
                    <w:t>Гейківської</w:t>
                  </w:r>
                  <w:proofErr w:type="spellEnd"/>
                  <w:r w:rsidRPr="00E02818">
                    <w:rPr>
                      <w:rFonts w:ascii="Times New Roman" w:hAnsi="Times New Roman" w:cs="Times New Roman"/>
                      <w:color w:val="000000" w:themeColor="text1"/>
                      <w:sz w:val="20"/>
                      <w:szCs w:val="32"/>
                      <w:lang w:val="uk-UA"/>
                    </w:rPr>
                    <w:t xml:space="preserve"> філії</w:t>
                  </w:r>
                </w:p>
                <w:p w14:paraId="51A970BA" w14:textId="77777777" w:rsidR="003A4CB3" w:rsidRPr="00E02818" w:rsidRDefault="003A4CB3" w:rsidP="003A4CB3">
                  <w:pPr>
                    <w:spacing w:after="0" w:line="240" w:lineRule="auto"/>
                    <w:rPr>
                      <w:rFonts w:ascii="Times New Roman" w:hAnsi="Times New Roman" w:cs="Times New Roman"/>
                      <w:color w:val="000000" w:themeColor="text1"/>
                      <w:sz w:val="20"/>
                      <w:szCs w:val="32"/>
                      <w:lang w:val="uk-UA"/>
                    </w:rPr>
                  </w:pPr>
                  <w:r w:rsidRPr="00E02818">
                    <w:rPr>
                      <w:rFonts w:ascii="Times New Roman" w:hAnsi="Times New Roman" w:cs="Times New Roman"/>
                      <w:color w:val="000000" w:themeColor="text1"/>
                      <w:sz w:val="20"/>
                      <w:szCs w:val="32"/>
                      <w:lang w:val="uk-UA"/>
                    </w:rPr>
                    <w:t>ОКНЗ</w:t>
                  </w:r>
                  <w:r w:rsidR="00AC4B4B" w:rsidRPr="00E02818">
                    <w:rPr>
                      <w:rFonts w:ascii="Times New Roman" w:hAnsi="Times New Roman" w:cs="Times New Roman"/>
                      <w:color w:val="000000" w:themeColor="text1"/>
                      <w:sz w:val="20"/>
                      <w:szCs w:val="32"/>
                      <w:lang w:val="uk-UA"/>
                    </w:rPr>
                    <w:t xml:space="preserve"> </w:t>
                  </w:r>
                  <w:r w:rsidRPr="00E02818">
                    <w:rPr>
                      <w:rFonts w:ascii="Times New Roman" w:hAnsi="Times New Roman" w:cs="Times New Roman"/>
                      <w:color w:val="000000" w:themeColor="text1"/>
                      <w:sz w:val="20"/>
                      <w:szCs w:val="32"/>
                      <w:lang w:val="uk-UA"/>
                    </w:rPr>
                    <w:t>«Софіївська ЗОШ І – ІІІ ст</w:t>
                  </w:r>
                  <w:r w:rsidR="00AC4B4B" w:rsidRPr="00E02818">
                    <w:rPr>
                      <w:rFonts w:ascii="Times New Roman" w:hAnsi="Times New Roman" w:cs="Times New Roman"/>
                      <w:color w:val="000000" w:themeColor="text1"/>
                      <w:sz w:val="20"/>
                      <w:szCs w:val="32"/>
                      <w:lang w:val="uk-UA"/>
                    </w:rPr>
                    <w:t>.</w:t>
                  </w:r>
                  <w:r w:rsidRPr="00E02818">
                    <w:rPr>
                      <w:rFonts w:ascii="Times New Roman" w:hAnsi="Times New Roman" w:cs="Times New Roman"/>
                      <w:color w:val="000000" w:themeColor="text1"/>
                      <w:sz w:val="20"/>
                      <w:szCs w:val="32"/>
                      <w:lang w:val="uk-UA"/>
                    </w:rPr>
                    <w:t>»</w:t>
                  </w:r>
                </w:p>
              </w:txbxContent>
            </v:textbox>
          </v:rect>
        </w:pict>
      </w:r>
    </w:p>
    <w:p w14:paraId="7CDC4D1B" w14:textId="77777777" w:rsidR="0026434A" w:rsidRPr="00683567" w:rsidRDefault="003A4CB3" w:rsidP="0026434A">
      <w:pPr>
        <w:ind w:firstLine="709"/>
        <w:rPr>
          <w:rFonts w:ascii="Verdana" w:hAnsi="Verdana"/>
          <w:color w:val="000000"/>
          <w:sz w:val="20"/>
          <w:szCs w:val="20"/>
          <w:shd w:val="clear" w:color="auto" w:fill="FFFFFF"/>
          <w:lang w:val="uk-UA"/>
        </w:rPr>
      </w:pPr>
      <w:r>
        <w:rPr>
          <w:rFonts w:ascii="Verdana" w:hAnsi="Verdana"/>
          <w:noProof/>
          <w:color w:val="000000"/>
          <w:sz w:val="20"/>
          <w:szCs w:val="20"/>
          <w:lang w:val="uk-UA"/>
        </w:rPr>
        <w:pict w14:anchorId="14207696">
          <v:rect id="_x0000_s1030" style="position:absolute;left:0;text-align:left;margin-left:156.15pt;margin-top:10.1pt;width:173.75pt;height:69pt;z-index:251667968" filled="f" stroked="f">
            <v:textbox>
              <w:txbxContent>
                <w:p w14:paraId="4B86A243" w14:textId="77777777" w:rsidR="003A4CB3" w:rsidRPr="00E02818" w:rsidRDefault="003A4CB3" w:rsidP="003A4CB3">
                  <w:pPr>
                    <w:spacing w:after="0" w:line="240" w:lineRule="auto"/>
                    <w:rPr>
                      <w:rFonts w:ascii="Times New Roman" w:hAnsi="Times New Roman" w:cs="Times New Roman"/>
                      <w:color w:val="000000" w:themeColor="text1"/>
                      <w:sz w:val="20"/>
                      <w:szCs w:val="32"/>
                      <w:lang w:val="uk-UA"/>
                    </w:rPr>
                  </w:pPr>
                  <w:r w:rsidRPr="00E02818">
                    <w:rPr>
                      <w:rFonts w:ascii="Times New Roman" w:hAnsi="Times New Roman" w:cs="Times New Roman"/>
                      <w:color w:val="000000" w:themeColor="text1"/>
                      <w:sz w:val="20"/>
                      <w:szCs w:val="32"/>
                      <w:lang w:val="uk-UA"/>
                    </w:rPr>
                    <w:t>Звєрєва Євгенія Андріївна</w:t>
                  </w:r>
                </w:p>
                <w:p w14:paraId="070BC779" w14:textId="77777777" w:rsidR="003A4CB3" w:rsidRPr="00E02818" w:rsidRDefault="003A4CB3" w:rsidP="003A4CB3">
                  <w:pPr>
                    <w:spacing w:after="0" w:line="240" w:lineRule="auto"/>
                    <w:rPr>
                      <w:rFonts w:ascii="Times New Roman" w:hAnsi="Times New Roman" w:cs="Times New Roman"/>
                      <w:color w:val="000000" w:themeColor="text1"/>
                      <w:sz w:val="20"/>
                      <w:szCs w:val="32"/>
                      <w:lang w:val="uk-UA"/>
                    </w:rPr>
                  </w:pPr>
                  <w:r w:rsidRPr="00E02818">
                    <w:rPr>
                      <w:rFonts w:ascii="Times New Roman" w:hAnsi="Times New Roman" w:cs="Times New Roman"/>
                      <w:color w:val="000000" w:themeColor="text1"/>
                      <w:sz w:val="20"/>
                      <w:szCs w:val="32"/>
                      <w:lang w:val="uk-UA"/>
                    </w:rPr>
                    <w:t>учитель зарубіжної літератури</w:t>
                  </w:r>
                </w:p>
                <w:p w14:paraId="69F02C58" w14:textId="77777777" w:rsidR="003A4CB3" w:rsidRPr="00E02818" w:rsidRDefault="003A4CB3" w:rsidP="003A4CB3">
                  <w:pPr>
                    <w:spacing w:after="0" w:line="240" w:lineRule="auto"/>
                    <w:rPr>
                      <w:rFonts w:ascii="Times New Roman" w:hAnsi="Times New Roman" w:cs="Times New Roman"/>
                      <w:color w:val="000000" w:themeColor="text1"/>
                      <w:sz w:val="20"/>
                      <w:szCs w:val="32"/>
                      <w:lang w:val="uk-UA"/>
                    </w:rPr>
                  </w:pPr>
                  <w:proofErr w:type="spellStart"/>
                  <w:r w:rsidRPr="00E02818">
                    <w:rPr>
                      <w:rFonts w:ascii="Times New Roman" w:hAnsi="Times New Roman" w:cs="Times New Roman"/>
                      <w:color w:val="000000" w:themeColor="text1"/>
                      <w:sz w:val="20"/>
                      <w:szCs w:val="32"/>
                      <w:lang w:val="uk-UA"/>
                    </w:rPr>
                    <w:t>Гейківської</w:t>
                  </w:r>
                  <w:proofErr w:type="spellEnd"/>
                  <w:r w:rsidRPr="00E02818">
                    <w:rPr>
                      <w:rFonts w:ascii="Times New Roman" w:hAnsi="Times New Roman" w:cs="Times New Roman"/>
                      <w:color w:val="000000" w:themeColor="text1"/>
                      <w:sz w:val="20"/>
                      <w:szCs w:val="32"/>
                      <w:lang w:val="uk-UA"/>
                    </w:rPr>
                    <w:t xml:space="preserve"> філії ОКНЗ</w:t>
                  </w:r>
                </w:p>
                <w:p w14:paraId="3DE21F6F" w14:textId="77777777" w:rsidR="003A4CB3" w:rsidRPr="00E02818" w:rsidRDefault="003A4CB3" w:rsidP="003A4CB3">
                  <w:pPr>
                    <w:spacing w:after="0" w:line="240" w:lineRule="auto"/>
                    <w:rPr>
                      <w:color w:val="000080"/>
                      <w:sz w:val="20"/>
                      <w:szCs w:val="32"/>
                      <w:lang w:val="uk-UA"/>
                    </w:rPr>
                  </w:pPr>
                  <w:r w:rsidRPr="00E02818">
                    <w:rPr>
                      <w:rFonts w:ascii="Times New Roman" w:hAnsi="Times New Roman" w:cs="Times New Roman"/>
                      <w:color w:val="000000" w:themeColor="text1"/>
                      <w:sz w:val="20"/>
                      <w:szCs w:val="32"/>
                      <w:lang w:val="uk-UA"/>
                    </w:rPr>
                    <w:t>«Софіївська ЗОШ І-ІІІ ст.»</w:t>
                  </w:r>
                </w:p>
              </w:txbxContent>
            </v:textbox>
          </v:rect>
        </w:pict>
      </w:r>
    </w:p>
    <w:p w14:paraId="2A870769" w14:textId="77777777" w:rsidR="0026434A" w:rsidRPr="00683567" w:rsidRDefault="0026434A" w:rsidP="0026434A">
      <w:pPr>
        <w:ind w:firstLine="709"/>
        <w:rPr>
          <w:rFonts w:ascii="Verdana" w:hAnsi="Verdana"/>
          <w:color w:val="000000"/>
          <w:sz w:val="20"/>
          <w:szCs w:val="20"/>
          <w:shd w:val="clear" w:color="auto" w:fill="FFFFFF"/>
          <w:lang w:val="uk-UA"/>
        </w:rPr>
      </w:pPr>
    </w:p>
    <w:p w14:paraId="193411B3" w14:textId="77777777" w:rsidR="0026434A" w:rsidRDefault="003A4CB3">
      <w:pPr>
        <w:rPr>
          <w:lang w:val="uk-UA"/>
        </w:rPr>
      </w:pPr>
      <w:r w:rsidRPr="00423B4F">
        <w:rPr>
          <w:noProof/>
          <w:color w:val="00B0F0"/>
        </w:rPr>
        <w:pict w14:anchorId="3C720FB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31" type="#_x0000_t136" style="position:absolute;margin-left:386.2pt;margin-top:570.6pt;width:79.2pt;height:26.05pt;rotation:-1408288fd;z-index:251668992;mso-position-horizontal-relative:text;mso-position-vertical-relative:text;mso-width-relative:page;mso-height-relative:page" fillcolor="#00b0f0" stroked="f" strokecolor="black [3213]" strokeweight="1pt">
            <v:fill color2="blue"/>
            <v:imagedata embosscolor="shadow add(51)"/>
            <v:shadow on="t" type="emboss" color="lineOrFill darken(153)" color2="shadow add(102)" offset="-1pt,-1pt"/>
            <v:textpath style="font-family:&quot;Arial Black&quot;;v-text-kern:t" trim="t" fitpath="t" string="2019р."/>
          </v:shape>
        </w:pict>
      </w:r>
      <w:r w:rsidR="0026434A">
        <w:rPr>
          <w:lang w:val="uk-UA"/>
        </w:rPr>
        <w:br w:type="page"/>
      </w:r>
    </w:p>
    <w:p w14:paraId="7D97CF99" w14:textId="77777777" w:rsidR="000F3CC3" w:rsidRDefault="000F3CC3" w:rsidP="000F3CC3">
      <w:pPr>
        <w:spacing w:line="240" w:lineRule="auto"/>
        <w:jc w:val="both"/>
        <w:rPr>
          <w:sz w:val="28"/>
          <w:szCs w:val="28"/>
          <w:lang w:val="uk-UA"/>
        </w:rPr>
      </w:pPr>
    </w:p>
    <w:p w14:paraId="44041D0A" w14:textId="77777777" w:rsidR="000F3CC3" w:rsidRPr="00B33F1A" w:rsidRDefault="000F3CC3" w:rsidP="00B33F1A">
      <w:pPr>
        <w:spacing w:after="0" w:line="240" w:lineRule="auto"/>
        <w:ind w:firstLine="709"/>
        <w:jc w:val="both"/>
        <w:rPr>
          <w:rFonts w:ascii="Times New Roman" w:hAnsi="Times New Roman" w:cs="Times New Roman"/>
          <w:sz w:val="28"/>
          <w:lang w:val="uk-UA"/>
        </w:rPr>
      </w:pPr>
      <w:r w:rsidRPr="00B33F1A">
        <w:rPr>
          <w:rFonts w:ascii="Times New Roman" w:hAnsi="Times New Roman" w:cs="Times New Roman"/>
          <w:sz w:val="28"/>
          <w:lang w:val="uk-UA"/>
        </w:rPr>
        <w:t xml:space="preserve">Резнік М. М., Звєрєва Є. А.: Інтерактивний виховний захід до відзначення Дня рідної мови «Мова, наша мова – мова кольорова»: </w:t>
      </w:r>
      <w:proofErr w:type="spellStart"/>
      <w:r w:rsidRPr="00B33F1A">
        <w:rPr>
          <w:rFonts w:ascii="Times New Roman" w:hAnsi="Times New Roman" w:cs="Times New Roman"/>
          <w:sz w:val="28"/>
          <w:lang w:val="uk-UA"/>
        </w:rPr>
        <w:t>Гейківська</w:t>
      </w:r>
      <w:proofErr w:type="spellEnd"/>
      <w:r w:rsidRPr="00B33F1A">
        <w:rPr>
          <w:rFonts w:ascii="Times New Roman" w:hAnsi="Times New Roman" w:cs="Times New Roman"/>
          <w:sz w:val="28"/>
          <w:lang w:val="uk-UA"/>
        </w:rPr>
        <w:t xml:space="preserve"> філія опорного комунального навчального закладу «Софіївська загальноосвітня школа І-ІІІ ступенів» - р. 2019 - </w:t>
      </w:r>
      <w:r w:rsidR="006272E7">
        <w:rPr>
          <w:rFonts w:ascii="Times New Roman" w:hAnsi="Times New Roman" w:cs="Times New Roman"/>
          <w:sz w:val="28"/>
          <w:lang w:val="uk-UA"/>
        </w:rPr>
        <w:t>13</w:t>
      </w:r>
      <w:r w:rsidRPr="00B33F1A">
        <w:rPr>
          <w:rFonts w:ascii="Times New Roman" w:hAnsi="Times New Roman" w:cs="Times New Roman"/>
          <w:sz w:val="28"/>
          <w:lang w:val="uk-UA"/>
        </w:rPr>
        <w:t>с.</w:t>
      </w:r>
    </w:p>
    <w:p w14:paraId="6CDAD73B" w14:textId="77777777" w:rsidR="00665695" w:rsidRPr="00C803CE" w:rsidRDefault="00665695">
      <w:pPr>
        <w:rPr>
          <w:lang w:val="uk-UA"/>
        </w:rPr>
      </w:pPr>
    </w:p>
    <w:p w14:paraId="227FE108" w14:textId="77777777" w:rsidR="000F3CC3" w:rsidRDefault="000F3CC3" w:rsidP="008B0ADE">
      <w:pPr>
        <w:spacing w:after="0" w:line="240" w:lineRule="auto"/>
        <w:ind w:firstLine="709"/>
        <w:jc w:val="both"/>
        <w:rPr>
          <w:rFonts w:ascii="Times New Roman" w:hAnsi="Times New Roman" w:cs="Times New Roman"/>
          <w:sz w:val="28"/>
          <w:lang w:val="uk-UA"/>
        </w:rPr>
      </w:pPr>
    </w:p>
    <w:p w14:paraId="1EE8A748" w14:textId="77777777" w:rsidR="008B0ADE" w:rsidRPr="00C803CE" w:rsidRDefault="008B0ADE" w:rsidP="008B0ADE">
      <w:pPr>
        <w:spacing w:after="0" w:line="240" w:lineRule="auto"/>
        <w:ind w:firstLine="709"/>
        <w:jc w:val="both"/>
        <w:rPr>
          <w:rFonts w:ascii="Times New Roman" w:hAnsi="Times New Roman" w:cs="Times New Roman"/>
          <w:sz w:val="28"/>
          <w:lang w:val="uk-UA"/>
        </w:rPr>
      </w:pPr>
      <w:r w:rsidRPr="00C803CE">
        <w:rPr>
          <w:rFonts w:ascii="Times New Roman" w:hAnsi="Times New Roman" w:cs="Times New Roman"/>
          <w:sz w:val="28"/>
          <w:lang w:val="uk-UA"/>
        </w:rPr>
        <w:t xml:space="preserve">В інтерактивному виховному заході до відзначення Дня рідної мови пропонується модель сучасного мовного сценарію (для учнів 5-7 класів), розрахованого на традиційні та інноваційні підходи, спрямовані на формування </w:t>
      </w:r>
      <w:proofErr w:type="spellStart"/>
      <w:r w:rsidRPr="00C803CE">
        <w:rPr>
          <w:rFonts w:ascii="Times New Roman" w:hAnsi="Times New Roman" w:cs="Times New Roman"/>
          <w:sz w:val="28"/>
          <w:lang w:val="uk-UA"/>
        </w:rPr>
        <w:t>мовнокомунікативної</w:t>
      </w:r>
      <w:proofErr w:type="spellEnd"/>
      <w:r w:rsidRPr="00C803CE">
        <w:rPr>
          <w:rFonts w:ascii="Times New Roman" w:hAnsi="Times New Roman" w:cs="Times New Roman"/>
          <w:sz w:val="28"/>
          <w:lang w:val="uk-UA"/>
        </w:rPr>
        <w:t>, духовно багатої та всебічно компетентної особистості.</w:t>
      </w:r>
    </w:p>
    <w:p w14:paraId="5E66318C" w14:textId="77777777" w:rsidR="008B0ADE" w:rsidRPr="00C803CE" w:rsidRDefault="00992951" w:rsidP="008B0ADE">
      <w:pPr>
        <w:spacing w:after="0" w:line="240" w:lineRule="auto"/>
        <w:ind w:firstLine="709"/>
        <w:jc w:val="both"/>
        <w:rPr>
          <w:rFonts w:ascii="Times New Roman" w:hAnsi="Times New Roman" w:cs="Times New Roman"/>
          <w:sz w:val="28"/>
          <w:lang w:val="uk-UA"/>
        </w:rPr>
      </w:pPr>
      <w:r w:rsidRPr="00C803CE">
        <w:rPr>
          <w:rFonts w:ascii="Times New Roman" w:hAnsi="Times New Roman" w:cs="Times New Roman"/>
          <w:sz w:val="28"/>
          <w:lang w:val="uk-UA"/>
        </w:rPr>
        <w:t>Розробка розрахована на використання в практичній діяльності вчителями, педагогами-організаторами</w:t>
      </w:r>
      <w:r w:rsidR="00CB0D8F" w:rsidRPr="00C803CE">
        <w:rPr>
          <w:rFonts w:ascii="Times New Roman" w:hAnsi="Times New Roman" w:cs="Times New Roman"/>
          <w:sz w:val="28"/>
          <w:lang w:val="uk-UA"/>
        </w:rPr>
        <w:t>, студентами педагогічних вузів.</w:t>
      </w:r>
    </w:p>
    <w:p w14:paraId="1187B123" w14:textId="77777777" w:rsidR="00CB0D8F" w:rsidRPr="00C803CE" w:rsidRDefault="00945F64">
      <w:pPr>
        <w:rPr>
          <w:rFonts w:ascii="Times New Roman" w:hAnsi="Times New Roman" w:cs="Times New Roman"/>
          <w:sz w:val="28"/>
          <w:lang w:val="uk-UA"/>
        </w:rPr>
      </w:pPr>
      <w:r>
        <w:rPr>
          <w:noProof/>
        </w:rPr>
        <w:pict w14:anchorId="7ED1CB4C">
          <v:rect id="_x0000_s1035" style="position:absolute;margin-left:433.2pt;margin-top:485.05pt;width:50.3pt;height:34.65pt;z-index:251703296" stroked="f"/>
        </w:pict>
      </w:r>
      <w:r w:rsidR="0080729A">
        <w:rPr>
          <w:noProof/>
        </w:rPr>
        <w:drawing>
          <wp:anchor distT="0" distB="0" distL="114300" distR="114300" simplePos="0" relativeHeight="251655680" behindDoc="0" locked="0" layoutInCell="1" allowOverlap="1" wp14:anchorId="5171316C" wp14:editId="7E81DE2A">
            <wp:simplePos x="0" y="0"/>
            <wp:positionH relativeFrom="column">
              <wp:posOffset>895315</wp:posOffset>
            </wp:positionH>
            <wp:positionV relativeFrom="paragraph">
              <wp:posOffset>1061805</wp:posOffset>
            </wp:positionV>
            <wp:extent cx="3856008" cy="3673878"/>
            <wp:effectExtent l="0" t="0" r="0" b="0"/>
            <wp:wrapNone/>
            <wp:docPr id="18" name="Рисунок 18" descr="ÐÐ°ÑÑÐ¸Ð½ÐºÐ¸ Ð¿Ð¾ Ð·Ð°Ð¿ÑÐ¾ÑÑ Ð´ÐµÐ½Ñ ÑÑÐ´Ð½Ð¾Ñ Ð¼Ð¾Ð²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ÐÐ°ÑÑÐ¸Ð½ÐºÐ¸ Ð¿Ð¾ Ð·Ð°Ð¿ÑÐ¾ÑÑ Ð´ÐµÐ½Ñ ÑÑÐ´Ð½Ð¾Ñ Ð¼Ð¾Ð²Ð¸"/>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59000" cy="3676728"/>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B0D8F" w:rsidRPr="00C803CE">
        <w:rPr>
          <w:rFonts w:ascii="Times New Roman" w:hAnsi="Times New Roman" w:cs="Times New Roman"/>
          <w:sz w:val="28"/>
          <w:lang w:val="uk-UA"/>
        </w:rPr>
        <w:br w:type="page"/>
      </w:r>
    </w:p>
    <w:p w14:paraId="1DA3470F" w14:textId="77777777" w:rsidR="00862A6D" w:rsidRDefault="00915968" w:rsidP="00C46C3B">
      <w:pPr>
        <w:pStyle w:val="1"/>
        <w:jc w:val="center"/>
        <w:rPr>
          <w:rFonts w:ascii="Bookman Old Style" w:hAnsi="Bookman Old Style"/>
          <w:b/>
          <w:shadow/>
          <w:color w:val="7030A0"/>
          <w:sz w:val="40"/>
          <w:lang w:val="uk-UA"/>
        </w:rPr>
      </w:pPr>
      <w:r w:rsidRPr="00915968">
        <w:rPr>
          <w:rFonts w:ascii="Bookman Old Style" w:hAnsi="Bookman Old Style"/>
          <w:b/>
          <w:shadow/>
          <w:color w:val="7030A0"/>
          <w:sz w:val="40"/>
          <w:lang w:val="uk-UA"/>
        </w:rPr>
        <w:lastRenderedPageBreak/>
        <w:t>ЗМІСТ</w:t>
      </w:r>
    </w:p>
    <w:p w14:paraId="1BE9DEE5" w14:textId="77777777" w:rsidR="00915968" w:rsidRPr="00915968" w:rsidRDefault="00915968" w:rsidP="00915968">
      <w:pPr>
        <w:rPr>
          <w:lang w:val="uk-UA"/>
        </w:rPr>
      </w:pPr>
    </w:p>
    <w:p w14:paraId="7618C5DD" w14:textId="77777777" w:rsidR="00862A6D" w:rsidRPr="00294CBF" w:rsidRDefault="00862A6D" w:rsidP="00C65704">
      <w:pPr>
        <w:ind w:left="336" w:hanging="336"/>
        <w:jc w:val="both"/>
        <w:rPr>
          <w:rFonts w:ascii="Times New Roman" w:hAnsi="Times New Roman" w:cs="Times New Roman"/>
          <w:color w:val="2F5496" w:themeColor="accent1" w:themeShade="BF"/>
          <w:sz w:val="28"/>
          <w:lang w:val="uk-UA"/>
        </w:rPr>
      </w:pPr>
      <w:r w:rsidRPr="00294CBF">
        <w:rPr>
          <w:rFonts w:ascii="Times New Roman" w:hAnsi="Times New Roman" w:cs="Times New Roman"/>
          <w:color w:val="2F5496" w:themeColor="accent1" w:themeShade="BF"/>
          <w:sz w:val="28"/>
          <w:lang w:val="uk-UA"/>
        </w:rPr>
        <w:t xml:space="preserve">І. Різноманітні підходи до вивчення української мови – благодатний </w:t>
      </w:r>
      <w:proofErr w:type="spellStart"/>
      <w:r w:rsidRPr="00294CBF">
        <w:rPr>
          <w:rFonts w:ascii="Times New Roman" w:hAnsi="Times New Roman" w:cs="Times New Roman"/>
          <w:color w:val="2F5496" w:themeColor="accent1" w:themeShade="BF"/>
          <w:sz w:val="28"/>
          <w:lang w:val="uk-UA"/>
        </w:rPr>
        <w:t>грунт</w:t>
      </w:r>
      <w:proofErr w:type="spellEnd"/>
      <w:r w:rsidRPr="00294CBF">
        <w:rPr>
          <w:rFonts w:ascii="Times New Roman" w:hAnsi="Times New Roman" w:cs="Times New Roman"/>
          <w:color w:val="2F5496" w:themeColor="accent1" w:themeShade="BF"/>
          <w:sz w:val="28"/>
          <w:lang w:val="uk-UA"/>
        </w:rPr>
        <w:t xml:space="preserve"> для розвитку критичного мислення учнів</w:t>
      </w:r>
      <w:r w:rsidR="00915968" w:rsidRPr="00294CBF">
        <w:rPr>
          <w:rFonts w:ascii="Times New Roman" w:hAnsi="Times New Roman" w:cs="Times New Roman"/>
          <w:color w:val="2F5496" w:themeColor="accent1" w:themeShade="BF"/>
          <w:sz w:val="28"/>
          <w:lang w:val="uk-UA"/>
        </w:rPr>
        <w:t xml:space="preserve"> </w:t>
      </w:r>
      <w:r w:rsidR="00915968" w:rsidRPr="00294CBF">
        <w:rPr>
          <w:rFonts w:ascii="Times New Roman" w:hAnsi="Times New Roman" w:cs="Times New Roman"/>
          <w:color w:val="2F5496" w:themeColor="accent1" w:themeShade="BF"/>
          <w:sz w:val="28"/>
          <w:lang w:val="uk-UA"/>
        </w:rPr>
        <w:t>_________________________</w:t>
      </w:r>
      <w:r w:rsidR="00915968" w:rsidRPr="00294CBF">
        <w:rPr>
          <w:rFonts w:ascii="Times New Roman" w:hAnsi="Times New Roman" w:cs="Times New Roman"/>
          <w:color w:val="2F5496" w:themeColor="accent1" w:themeShade="BF"/>
          <w:sz w:val="28"/>
          <w:lang w:val="uk-UA"/>
        </w:rPr>
        <w:t>3</w:t>
      </w:r>
    </w:p>
    <w:p w14:paraId="2F6BA4D9" w14:textId="77777777" w:rsidR="00915968" w:rsidRPr="001B7BFC" w:rsidRDefault="00915968" w:rsidP="00C65704">
      <w:pPr>
        <w:ind w:left="336" w:hanging="336"/>
        <w:jc w:val="both"/>
        <w:rPr>
          <w:rFonts w:ascii="Times New Roman" w:hAnsi="Times New Roman" w:cs="Times New Roman"/>
          <w:color w:val="000000" w:themeColor="text1"/>
          <w:sz w:val="28"/>
          <w:lang w:val="uk-UA"/>
        </w:rPr>
      </w:pPr>
    </w:p>
    <w:p w14:paraId="4F9FF285" w14:textId="77777777" w:rsidR="00862A6D" w:rsidRPr="00294CBF" w:rsidRDefault="00862A6D" w:rsidP="00C65704">
      <w:pPr>
        <w:ind w:left="210" w:hanging="210"/>
        <w:jc w:val="both"/>
        <w:rPr>
          <w:rFonts w:ascii="Times New Roman" w:hAnsi="Times New Roman" w:cs="Times New Roman"/>
          <w:color w:val="2F5496" w:themeColor="accent1" w:themeShade="BF"/>
          <w:sz w:val="28"/>
          <w:lang w:val="uk-UA"/>
        </w:rPr>
      </w:pPr>
      <w:r w:rsidRPr="00294CBF">
        <w:rPr>
          <w:rFonts w:ascii="Times New Roman" w:hAnsi="Times New Roman" w:cs="Times New Roman"/>
          <w:color w:val="2F5496" w:themeColor="accent1" w:themeShade="BF"/>
          <w:sz w:val="28"/>
          <w:lang w:val="uk-UA"/>
        </w:rPr>
        <w:t xml:space="preserve">ІІ. </w:t>
      </w:r>
      <w:r w:rsidR="00A213D0" w:rsidRPr="00294CBF">
        <w:rPr>
          <w:rFonts w:ascii="Times New Roman" w:hAnsi="Times New Roman" w:cs="Times New Roman"/>
          <w:color w:val="2F5496" w:themeColor="accent1" w:themeShade="BF"/>
          <w:sz w:val="28"/>
          <w:lang w:val="uk-UA"/>
        </w:rPr>
        <w:t>Мова, наша мова – мова кольорова</w:t>
      </w:r>
      <w:r w:rsidR="00915968" w:rsidRPr="00294CBF">
        <w:rPr>
          <w:rFonts w:ascii="Times New Roman" w:hAnsi="Times New Roman" w:cs="Times New Roman"/>
          <w:color w:val="2F5496" w:themeColor="accent1" w:themeShade="BF"/>
          <w:sz w:val="28"/>
          <w:lang w:val="uk-UA"/>
        </w:rPr>
        <w:t>______________________________</w:t>
      </w:r>
      <w:r w:rsidR="00915968" w:rsidRPr="00294CBF">
        <w:rPr>
          <w:rFonts w:ascii="Times New Roman" w:hAnsi="Times New Roman" w:cs="Times New Roman"/>
          <w:color w:val="2F5496" w:themeColor="accent1" w:themeShade="BF"/>
          <w:sz w:val="28"/>
          <w:lang w:val="uk-UA"/>
        </w:rPr>
        <w:t>_4</w:t>
      </w:r>
    </w:p>
    <w:p w14:paraId="4627C26A" w14:textId="77777777" w:rsidR="00915968" w:rsidRPr="001B7BFC" w:rsidRDefault="00915968" w:rsidP="00C65704">
      <w:pPr>
        <w:ind w:left="210" w:hanging="210"/>
        <w:jc w:val="both"/>
        <w:rPr>
          <w:rFonts w:ascii="Times New Roman" w:hAnsi="Times New Roman" w:cs="Times New Roman"/>
          <w:color w:val="000000" w:themeColor="text1"/>
          <w:sz w:val="28"/>
          <w:lang w:val="uk-UA"/>
        </w:rPr>
      </w:pPr>
    </w:p>
    <w:p w14:paraId="7E5A3E23" w14:textId="77777777" w:rsidR="00862A6D" w:rsidRPr="00294CBF" w:rsidRDefault="00862A6D" w:rsidP="00C65704">
      <w:pPr>
        <w:pStyle w:val="a5"/>
        <w:numPr>
          <w:ilvl w:val="0"/>
          <w:numId w:val="13"/>
        </w:numPr>
        <w:jc w:val="both"/>
        <w:rPr>
          <w:rFonts w:ascii="Times New Roman" w:hAnsi="Times New Roman" w:cs="Times New Roman"/>
          <w:i/>
          <w:color w:val="000000" w:themeColor="text1"/>
          <w:sz w:val="28"/>
          <w:lang w:val="uk-UA"/>
        </w:rPr>
      </w:pPr>
      <w:r w:rsidRPr="00294CBF">
        <w:rPr>
          <w:rFonts w:ascii="Times New Roman" w:hAnsi="Times New Roman" w:cs="Times New Roman"/>
          <w:i/>
          <w:color w:val="000000" w:themeColor="text1"/>
          <w:sz w:val="28"/>
          <w:lang w:val="uk-UA"/>
        </w:rPr>
        <w:t>Роль позаурочних заходів з української мови у формуванні ключових компетентностей</w:t>
      </w:r>
      <w:r w:rsidR="00915968" w:rsidRPr="00294CBF">
        <w:rPr>
          <w:rFonts w:ascii="Times New Roman" w:hAnsi="Times New Roman" w:cs="Times New Roman"/>
          <w:i/>
          <w:color w:val="000000" w:themeColor="text1"/>
          <w:sz w:val="28"/>
          <w:lang w:val="uk-UA"/>
        </w:rPr>
        <w:t>_________________________________</w:t>
      </w:r>
      <w:r w:rsidR="00915968" w:rsidRPr="00294CBF">
        <w:rPr>
          <w:rFonts w:ascii="Times New Roman" w:hAnsi="Times New Roman" w:cs="Times New Roman"/>
          <w:i/>
          <w:color w:val="000000" w:themeColor="text1"/>
          <w:sz w:val="28"/>
          <w:lang w:val="uk-UA"/>
        </w:rPr>
        <w:t>_________4</w:t>
      </w:r>
    </w:p>
    <w:p w14:paraId="670EB88D" w14:textId="77777777" w:rsidR="00915968" w:rsidRPr="00294CBF" w:rsidRDefault="00915968" w:rsidP="00915968">
      <w:pPr>
        <w:pStyle w:val="a5"/>
        <w:jc w:val="both"/>
        <w:rPr>
          <w:rFonts w:ascii="Times New Roman" w:hAnsi="Times New Roman" w:cs="Times New Roman"/>
          <w:i/>
          <w:color w:val="000000" w:themeColor="text1"/>
          <w:sz w:val="28"/>
          <w:lang w:val="uk-UA"/>
        </w:rPr>
      </w:pPr>
    </w:p>
    <w:p w14:paraId="3ACAF288" w14:textId="77777777" w:rsidR="00862A6D" w:rsidRPr="00294CBF" w:rsidRDefault="00862A6D" w:rsidP="00C65704">
      <w:pPr>
        <w:pStyle w:val="a5"/>
        <w:numPr>
          <w:ilvl w:val="0"/>
          <w:numId w:val="13"/>
        </w:numPr>
        <w:jc w:val="both"/>
        <w:rPr>
          <w:rFonts w:ascii="Times New Roman" w:hAnsi="Times New Roman" w:cs="Times New Roman"/>
          <w:i/>
          <w:color w:val="000000" w:themeColor="text1"/>
          <w:sz w:val="28"/>
          <w:lang w:val="uk-UA"/>
        </w:rPr>
      </w:pPr>
      <w:r w:rsidRPr="00294CBF">
        <w:rPr>
          <w:rFonts w:ascii="Times New Roman" w:hAnsi="Times New Roman" w:cs="Times New Roman"/>
          <w:i/>
          <w:color w:val="000000" w:themeColor="text1"/>
          <w:sz w:val="28"/>
          <w:lang w:val="uk-UA"/>
        </w:rPr>
        <w:t>Інтерактивна розробка до Міжнародного Дня рідної мови «Мова, наша мова – мова кольорова»</w:t>
      </w:r>
      <w:r w:rsidR="00915968" w:rsidRPr="00294CBF">
        <w:rPr>
          <w:rFonts w:ascii="Times New Roman" w:hAnsi="Times New Roman" w:cs="Times New Roman"/>
          <w:i/>
          <w:color w:val="000000" w:themeColor="text1"/>
          <w:sz w:val="28"/>
          <w:lang w:val="uk-UA"/>
        </w:rPr>
        <w:t xml:space="preserve"> </w:t>
      </w:r>
      <w:r w:rsidR="00915968" w:rsidRPr="00294CBF">
        <w:rPr>
          <w:rFonts w:ascii="Times New Roman" w:hAnsi="Times New Roman" w:cs="Times New Roman"/>
          <w:i/>
          <w:color w:val="000000" w:themeColor="text1"/>
          <w:sz w:val="28"/>
          <w:lang w:val="uk-UA"/>
        </w:rPr>
        <w:t>_______________________________</w:t>
      </w:r>
      <w:r w:rsidR="00294CBF">
        <w:rPr>
          <w:rFonts w:ascii="Times New Roman" w:hAnsi="Times New Roman" w:cs="Times New Roman"/>
          <w:i/>
          <w:color w:val="000000" w:themeColor="text1"/>
          <w:sz w:val="28"/>
          <w:lang w:val="uk-UA"/>
        </w:rPr>
        <w:t>4</w:t>
      </w:r>
    </w:p>
    <w:p w14:paraId="16C7282C" w14:textId="77777777" w:rsidR="00915968" w:rsidRPr="001B7BFC" w:rsidRDefault="00915968" w:rsidP="00915968">
      <w:pPr>
        <w:pStyle w:val="a5"/>
        <w:jc w:val="both"/>
        <w:rPr>
          <w:rFonts w:ascii="Times New Roman" w:hAnsi="Times New Roman" w:cs="Times New Roman"/>
          <w:color w:val="000000" w:themeColor="text1"/>
          <w:sz w:val="28"/>
          <w:lang w:val="uk-UA"/>
        </w:rPr>
      </w:pPr>
    </w:p>
    <w:p w14:paraId="715CCE83" w14:textId="77777777" w:rsidR="00862A6D" w:rsidRPr="00294CBF" w:rsidRDefault="00862A6D" w:rsidP="00C65704">
      <w:pPr>
        <w:jc w:val="both"/>
        <w:rPr>
          <w:rFonts w:ascii="Times New Roman" w:hAnsi="Times New Roman" w:cs="Times New Roman"/>
          <w:color w:val="2F5496" w:themeColor="accent1" w:themeShade="BF"/>
          <w:sz w:val="28"/>
          <w:lang w:val="uk-UA"/>
        </w:rPr>
      </w:pPr>
      <w:r w:rsidRPr="00294CBF">
        <w:rPr>
          <w:rFonts w:ascii="Times New Roman" w:hAnsi="Times New Roman" w:cs="Times New Roman"/>
          <w:color w:val="2F5496" w:themeColor="accent1" w:themeShade="BF"/>
          <w:sz w:val="28"/>
          <w:lang w:val="uk-UA"/>
        </w:rPr>
        <w:t>ІІІ. Висновок</w:t>
      </w:r>
      <w:r w:rsidR="00915968" w:rsidRPr="00294CBF">
        <w:rPr>
          <w:rFonts w:ascii="Times New Roman" w:hAnsi="Times New Roman" w:cs="Times New Roman"/>
          <w:color w:val="2F5496" w:themeColor="accent1" w:themeShade="BF"/>
          <w:sz w:val="28"/>
          <w:lang w:val="uk-UA"/>
        </w:rPr>
        <w:t>__________________________________</w:t>
      </w:r>
      <w:r w:rsidR="00915968" w:rsidRPr="00294CBF">
        <w:rPr>
          <w:rFonts w:ascii="Times New Roman" w:hAnsi="Times New Roman" w:cs="Times New Roman"/>
          <w:color w:val="2F5496" w:themeColor="accent1" w:themeShade="BF"/>
          <w:sz w:val="28"/>
          <w:lang w:val="uk-UA"/>
        </w:rPr>
        <w:t>_________________12</w:t>
      </w:r>
    </w:p>
    <w:p w14:paraId="106B7014" w14:textId="77777777" w:rsidR="00915968" w:rsidRPr="00294CBF" w:rsidRDefault="00915968" w:rsidP="00C65704">
      <w:pPr>
        <w:jc w:val="both"/>
        <w:rPr>
          <w:rFonts w:ascii="Times New Roman" w:hAnsi="Times New Roman" w:cs="Times New Roman"/>
          <w:color w:val="2F5496" w:themeColor="accent1" w:themeShade="BF"/>
          <w:sz w:val="28"/>
          <w:lang w:val="uk-UA"/>
        </w:rPr>
      </w:pPr>
    </w:p>
    <w:p w14:paraId="04B765BE" w14:textId="77777777" w:rsidR="00862A6D" w:rsidRPr="00294CBF" w:rsidRDefault="00862A6D" w:rsidP="00C65704">
      <w:pPr>
        <w:jc w:val="both"/>
        <w:rPr>
          <w:rFonts w:ascii="Times New Roman" w:hAnsi="Times New Roman" w:cs="Times New Roman"/>
          <w:color w:val="2F5496" w:themeColor="accent1" w:themeShade="BF"/>
          <w:sz w:val="28"/>
          <w:lang w:val="uk-UA"/>
        </w:rPr>
      </w:pPr>
      <w:r w:rsidRPr="00294CBF">
        <w:rPr>
          <w:rFonts w:ascii="Times New Roman" w:hAnsi="Times New Roman" w:cs="Times New Roman"/>
          <w:color w:val="2F5496" w:themeColor="accent1" w:themeShade="BF"/>
          <w:sz w:val="28"/>
          <w:lang w:val="uk-UA"/>
        </w:rPr>
        <w:t>І</w:t>
      </w:r>
      <w:r w:rsidRPr="00294CBF">
        <w:rPr>
          <w:rFonts w:ascii="Times New Roman" w:hAnsi="Times New Roman" w:cs="Times New Roman"/>
          <w:color w:val="2F5496" w:themeColor="accent1" w:themeShade="BF"/>
          <w:sz w:val="28"/>
          <w:lang w:val="en-US"/>
        </w:rPr>
        <w:t>V</w:t>
      </w:r>
      <w:r w:rsidRPr="00294CBF">
        <w:rPr>
          <w:rFonts w:ascii="Times New Roman" w:hAnsi="Times New Roman" w:cs="Times New Roman"/>
          <w:color w:val="2F5496" w:themeColor="accent1" w:themeShade="BF"/>
          <w:sz w:val="28"/>
          <w:lang w:val="uk-UA"/>
        </w:rPr>
        <w:t>. Список використаних джерел</w:t>
      </w:r>
      <w:r w:rsidR="00915968" w:rsidRPr="00294CBF">
        <w:rPr>
          <w:rFonts w:ascii="Times New Roman" w:hAnsi="Times New Roman" w:cs="Times New Roman"/>
          <w:color w:val="2F5496" w:themeColor="accent1" w:themeShade="BF"/>
          <w:sz w:val="28"/>
          <w:lang w:val="uk-UA"/>
        </w:rPr>
        <w:t>__________________________________13</w:t>
      </w:r>
    </w:p>
    <w:p w14:paraId="0AC6DF87" w14:textId="77777777" w:rsidR="00862A6D" w:rsidRPr="001B7BFC" w:rsidRDefault="00132FF2">
      <w:pPr>
        <w:rPr>
          <w:rFonts w:ascii="Times New Roman" w:eastAsiaTheme="majorEastAsia" w:hAnsi="Times New Roman" w:cs="Times New Roman"/>
          <w:b/>
          <w:color w:val="000000" w:themeColor="text1"/>
          <w:spacing w:val="100"/>
          <w:sz w:val="32"/>
          <w:szCs w:val="32"/>
          <w:lang w:val="uk-UA"/>
        </w:rPr>
      </w:pPr>
      <w:r>
        <w:rPr>
          <w:noProof/>
        </w:rPr>
        <w:drawing>
          <wp:anchor distT="0" distB="0" distL="114300" distR="114300" simplePos="0" relativeHeight="251701248" behindDoc="0" locked="0" layoutInCell="1" allowOverlap="1" wp14:anchorId="2ED3C9AA" wp14:editId="0DEC566D">
            <wp:simplePos x="0" y="0"/>
            <wp:positionH relativeFrom="column">
              <wp:posOffset>1567935</wp:posOffset>
            </wp:positionH>
            <wp:positionV relativeFrom="paragraph">
              <wp:posOffset>683044</wp:posOffset>
            </wp:positionV>
            <wp:extent cx="2958860" cy="2730932"/>
            <wp:effectExtent l="0" t="0" r="0" b="0"/>
            <wp:wrapNone/>
            <wp:docPr id="30" name="Рисунок 30" descr="ÐÐ°ÑÑÐ¸Ð½ÐºÐ¸ Ð¿Ð¾ Ð·Ð°Ð¿ÑÐ¾ÑÑ Ð·Ð¼ÑÑ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ÐÐ°ÑÑÐ¸Ð½ÐºÐ¸ Ð¿Ð¾ Ð·Ð°Ð¿ÑÐ¾ÑÑ Ð·Ð¼ÑÑÑ"/>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58860" cy="2730932"/>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62A6D" w:rsidRPr="001B7BFC">
        <w:rPr>
          <w:rFonts w:ascii="Times New Roman" w:hAnsi="Times New Roman" w:cs="Times New Roman"/>
          <w:b/>
          <w:color w:val="000000" w:themeColor="text1"/>
          <w:spacing w:val="100"/>
          <w:lang w:val="uk-UA"/>
        </w:rPr>
        <w:br w:type="page"/>
      </w:r>
    </w:p>
    <w:p w14:paraId="0A79E5AF" w14:textId="77777777" w:rsidR="00CB0D8F" w:rsidRPr="00EE7C79" w:rsidRDefault="002A7C16" w:rsidP="001B7BFC">
      <w:pPr>
        <w:pStyle w:val="1"/>
        <w:rPr>
          <w:rFonts w:ascii="Bookman Old Style" w:hAnsi="Bookman Old Style"/>
          <w:shadow/>
          <w:color w:val="7030A0"/>
          <w:lang w:val="uk-UA"/>
        </w:rPr>
      </w:pPr>
      <w:bookmarkStart w:id="0" w:name="_GoBack"/>
      <w:r>
        <w:rPr>
          <w:noProof/>
        </w:rPr>
        <w:lastRenderedPageBreak/>
        <w:drawing>
          <wp:anchor distT="0" distB="0" distL="114300" distR="114300" simplePos="0" relativeHeight="251705344" behindDoc="1" locked="0" layoutInCell="1" allowOverlap="1" wp14:anchorId="12073AB6" wp14:editId="2C330C64">
            <wp:simplePos x="0" y="0"/>
            <wp:positionH relativeFrom="column">
              <wp:posOffset>-1088761</wp:posOffset>
            </wp:positionH>
            <wp:positionV relativeFrom="paragraph">
              <wp:posOffset>-711464</wp:posOffset>
            </wp:positionV>
            <wp:extent cx="7573992" cy="10669905"/>
            <wp:effectExtent l="0" t="0" r="0" b="0"/>
            <wp:wrapNone/>
            <wp:docPr id="31" name="Рисунок 31" descr="ÐÐ°ÑÑÐ¸Ð½ÐºÐ¸ Ð¿Ð¾ Ð·Ð°Ð¿ÑÐ¾ÑÑ Ð·Ð¼ÑÑ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ÐÐ°ÑÑÐ¸Ð½ÐºÐ¸ Ð¿Ð¾ Ð·Ð°Ð¿ÑÐ¾ÑÑ Ð·Ð¼ÑÑÑ"/>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575265" cy="10671698"/>
                    </a:xfrm>
                    <a:prstGeom prst="rect">
                      <a:avLst/>
                    </a:prstGeom>
                    <a:noFill/>
                    <a:ln>
                      <a:noFill/>
                    </a:ln>
                  </pic:spPr>
                </pic:pic>
              </a:graphicData>
            </a:graphic>
            <wp14:sizeRelH relativeFrom="margin">
              <wp14:pctWidth>0</wp14:pctWidth>
            </wp14:sizeRelH>
            <wp14:sizeRelV relativeFrom="margin">
              <wp14:pctHeight>0</wp14:pctHeight>
            </wp14:sizeRelV>
          </wp:anchor>
        </w:drawing>
      </w:r>
      <w:bookmarkEnd w:id="0"/>
      <w:r w:rsidR="0031487A" w:rsidRPr="00EE7C79">
        <w:rPr>
          <w:rFonts w:ascii="Bookman Old Style" w:hAnsi="Bookman Old Style"/>
          <w:b/>
          <w:shadow/>
          <w:color w:val="7030A0"/>
          <w:sz w:val="40"/>
          <w:lang w:val="uk-UA"/>
        </w:rPr>
        <w:t>ВСТУП</w:t>
      </w:r>
    </w:p>
    <w:p w14:paraId="016D216D" w14:textId="77777777" w:rsidR="00D30FB8" w:rsidRDefault="00D30FB8" w:rsidP="00100097">
      <w:pPr>
        <w:spacing w:after="0" w:line="240" w:lineRule="auto"/>
        <w:ind w:firstLine="709"/>
        <w:jc w:val="both"/>
        <w:rPr>
          <w:rFonts w:ascii="Times New Roman" w:hAnsi="Times New Roman" w:cs="Times New Roman"/>
          <w:sz w:val="28"/>
          <w:lang w:val="uk-UA"/>
        </w:rPr>
      </w:pPr>
    </w:p>
    <w:p w14:paraId="52A80493" w14:textId="77777777" w:rsidR="008B0ADE" w:rsidRPr="00C803CE" w:rsidRDefault="00100097" w:rsidP="002A7C16">
      <w:pPr>
        <w:spacing w:after="0" w:line="240" w:lineRule="auto"/>
        <w:ind w:right="850" w:firstLine="709"/>
        <w:jc w:val="both"/>
        <w:rPr>
          <w:rFonts w:ascii="Times New Roman" w:hAnsi="Times New Roman" w:cs="Times New Roman"/>
          <w:sz w:val="28"/>
          <w:lang w:val="uk-UA"/>
        </w:rPr>
      </w:pPr>
      <w:r w:rsidRPr="00C803CE">
        <w:rPr>
          <w:rFonts w:ascii="Times New Roman" w:hAnsi="Times New Roman" w:cs="Times New Roman"/>
          <w:sz w:val="28"/>
          <w:lang w:val="uk-UA"/>
        </w:rPr>
        <w:t>Останнім часом у науково-методичних публікаціях учені та вчителі дедалі частіше</w:t>
      </w:r>
      <w:r w:rsidR="00A213D0">
        <w:rPr>
          <w:rFonts w:ascii="Times New Roman" w:hAnsi="Times New Roman" w:cs="Times New Roman"/>
          <w:sz w:val="28"/>
          <w:lang w:val="uk-UA"/>
        </w:rPr>
        <w:t xml:space="preserve"> звертають увагу на використання</w:t>
      </w:r>
      <w:r w:rsidRPr="00C803CE">
        <w:rPr>
          <w:rFonts w:ascii="Times New Roman" w:hAnsi="Times New Roman" w:cs="Times New Roman"/>
          <w:sz w:val="28"/>
          <w:lang w:val="uk-UA"/>
        </w:rPr>
        <w:t xml:space="preserve"> у </w:t>
      </w:r>
      <w:r w:rsidR="00E76614" w:rsidRPr="00C803CE">
        <w:rPr>
          <w:rFonts w:ascii="Times New Roman" w:hAnsi="Times New Roman" w:cs="Times New Roman"/>
          <w:sz w:val="28"/>
          <w:lang w:val="uk-UA"/>
        </w:rPr>
        <w:t>шкільній практиці різноманітних підходів до вивчення української мови. Попри таку активність дослідників проблеми заснування ефективних підходів до навчання української мови не вичерпано.</w:t>
      </w:r>
    </w:p>
    <w:p w14:paraId="12C45B2A" w14:textId="77777777" w:rsidR="00D5349E" w:rsidRDefault="00D5349E" w:rsidP="002A7C16">
      <w:pPr>
        <w:spacing w:after="0" w:line="240" w:lineRule="auto"/>
        <w:ind w:right="850" w:firstLine="709"/>
        <w:jc w:val="both"/>
        <w:rPr>
          <w:rFonts w:ascii="Times New Roman" w:hAnsi="Times New Roman" w:cs="Times New Roman"/>
          <w:sz w:val="28"/>
          <w:lang w:val="uk-UA"/>
        </w:rPr>
      </w:pPr>
    </w:p>
    <w:p w14:paraId="11EA1E72" w14:textId="77777777" w:rsidR="00E76614" w:rsidRPr="00C803CE" w:rsidRDefault="00E76614" w:rsidP="002A7C16">
      <w:pPr>
        <w:spacing w:after="0" w:line="240" w:lineRule="auto"/>
        <w:ind w:right="850" w:firstLine="709"/>
        <w:jc w:val="both"/>
        <w:rPr>
          <w:rFonts w:ascii="Times New Roman" w:hAnsi="Times New Roman" w:cs="Times New Roman"/>
          <w:sz w:val="28"/>
          <w:lang w:val="uk-UA"/>
        </w:rPr>
      </w:pPr>
      <w:r w:rsidRPr="00C803CE">
        <w:rPr>
          <w:rFonts w:ascii="Times New Roman" w:hAnsi="Times New Roman" w:cs="Times New Roman"/>
          <w:sz w:val="28"/>
          <w:lang w:val="uk-UA"/>
        </w:rPr>
        <w:t xml:space="preserve">Вважаємо, що позаурочні заходи з української мови є благодатним </w:t>
      </w:r>
      <w:proofErr w:type="spellStart"/>
      <w:r w:rsidRPr="00C803CE">
        <w:rPr>
          <w:rFonts w:ascii="Times New Roman" w:hAnsi="Times New Roman" w:cs="Times New Roman"/>
          <w:sz w:val="28"/>
          <w:lang w:val="uk-UA"/>
        </w:rPr>
        <w:t>грунтом</w:t>
      </w:r>
      <w:proofErr w:type="spellEnd"/>
      <w:r w:rsidRPr="00C803CE">
        <w:rPr>
          <w:rFonts w:ascii="Times New Roman" w:hAnsi="Times New Roman" w:cs="Times New Roman"/>
          <w:sz w:val="28"/>
          <w:lang w:val="uk-UA"/>
        </w:rPr>
        <w:t xml:space="preserve"> для розвитку критичного мислення школярів. Дібраний в інтерактивній розробці матеріал у поєднанні з методами, формами та прийомами – це той фундамент, який стимулює учнів до пізнавальної </w:t>
      </w:r>
      <w:r w:rsidR="009B3765" w:rsidRPr="00C803CE">
        <w:rPr>
          <w:rFonts w:ascii="Times New Roman" w:hAnsi="Times New Roman" w:cs="Times New Roman"/>
          <w:sz w:val="28"/>
          <w:lang w:val="uk-UA"/>
        </w:rPr>
        <w:t>активності, усвідомлення важливості здобутих знань, до аналізу й оцінювання результатів власної роботи, формування соціально адаптованої особистості.</w:t>
      </w:r>
    </w:p>
    <w:p w14:paraId="5D9EBA21" w14:textId="77777777" w:rsidR="00D5349E" w:rsidRDefault="00D5349E" w:rsidP="002A7C16">
      <w:pPr>
        <w:spacing w:after="0" w:line="240" w:lineRule="auto"/>
        <w:ind w:right="850" w:firstLine="709"/>
        <w:jc w:val="both"/>
        <w:rPr>
          <w:rFonts w:ascii="Times New Roman" w:hAnsi="Times New Roman" w:cs="Times New Roman"/>
          <w:sz w:val="28"/>
          <w:lang w:val="uk-UA"/>
        </w:rPr>
      </w:pPr>
    </w:p>
    <w:p w14:paraId="2D575F1A" w14:textId="77777777" w:rsidR="009B3765" w:rsidRPr="00C803CE" w:rsidRDefault="009B3765" w:rsidP="002A7C16">
      <w:pPr>
        <w:spacing w:after="0" w:line="240" w:lineRule="auto"/>
        <w:ind w:right="850" w:firstLine="709"/>
        <w:jc w:val="both"/>
        <w:rPr>
          <w:rFonts w:ascii="Times New Roman" w:hAnsi="Times New Roman" w:cs="Times New Roman"/>
          <w:sz w:val="28"/>
          <w:lang w:val="uk-UA"/>
        </w:rPr>
      </w:pPr>
      <w:r w:rsidRPr="00C803CE">
        <w:rPr>
          <w:rFonts w:ascii="Times New Roman" w:hAnsi="Times New Roman" w:cs="Times New Roman"/>
          <w:sz w:val="28"/>
          <w:lang w:val="uk-UA"/>
        </w:rPr>
        <w:t xml:space="preserve">Інтерактивний виховний захід до відзначення Дня рідної мови передбачає цілий ряд завдань, спрямованих на формування критичного мислення, що </w:t>
      </w:r>
      <w:r w:rsidR="00B16F5B" w:rsidRPr="00C803CE">
        <w:rPr>
          <w:rFonts w:ascii="Times New Roman" w:hAnsi="Times New Roman" w:cs="Times New Roman"/>
          <w:sz w:val="28"/>
          <w:lang w:val="uk-UA"/>
        </w:rPr>
        <w:t>продукує ефективність та якість засвоєння інформації, набуття ключових компетентностей, націлених на розвиток мовної свідомості та смаку школярів, становленню у них уявлення про мислення і мовлення, світ, природу, суспільство, ознайомленню з основним культурним набутком рідного народу і людства; розвиткові духовної сфери особистості; зокрема моральних переконань, відчуття прекрасного.</w:t>
      </w:r>
    </w:p>
    <w:p w14:paraId="0BE83D7E" w14:textId="77777777" w:rsidR="00B16F5B" w:rsidRPr="00C803CE" w:rsidRDefault="00B16F5B">
      <w:pPr>
        <w:rPr>
          <w:rFonts w:ascii="Times New Roman" w:hAnsi="Times New Roman" w:cs="Times New Roman"/>
          <w:sz w:val="28"/>
          <w:lang w:val="uk-UA"/>
        </w:rPr>
      </w:pPr>
      <w:r w:rsidRPr="00C803CE">
        <w:rPr>
          <w:rFonts w:ascii="Times New Roman" w:hAnsi="Times New Roman" w:cs="Times New Roman"/>
          <w:sz w:val="28"/>
          <w:lang w:val="uk-UA"/>
        </w:rPr>
        <w:br w:type="page"/>
      </w:r>
    </w:p>
    <w:p w14:paraId="678BC477" w14:textId="77777777" w:rsidR="00B16F5B" w:rsidRPr="001B7BFC" w:rsidRDefault="00B16F5B" w:rsidP="00B16F5B">
      <w:pPr>
        <w:pStyle w:val="1"/>
        <w:spacing w:after="240"/>
        <w:jc w:val="center"/>
        <w:rPr>
          <w:rFonts w:ascii="Times New Roman" w:hAnsi="Times New Roman" w:cs="Times New Roman"/>
          <w:b/>
          <w:color w:val="002060"/>
          <w:lang w:val="uk-UA"/>
        </w:rPr>
      </w:pPr>
      <w:r w:rsidRPr="001B7BFC">
        <w:rPr>
          <w:rFonts w:ascii="Times New Roman" w:hAnsi="Times New Roman" w:cs="Times New Roman"/>
          <w:b/>
          <w:color w:val="002060"/>
          <w:lang w:val="uk-UA"/>
        </w:rPr>
        <w:lastRenderedPageBreak/>
        <w:t>МОВА</w:t>
      </w:r>
      <w:r w:rsidR="001B7BFC" w:rsidRPr="001B7BFC">
        <w:rPr>
          <w:rFonts w:ascii="Times New Roman" w:hAnsi="Times New Roman" w:cs="Times New Roman"/>
          <w:b/>
          <w:color w:val="002060"/>
          <w:lang w:val="uk-UA"/>
        </w:rPr>
        <w:t>,</w:t>
      </w:r>
      <w:r w:rsidRPr="001B7BFC">
        <w:rPr>
          <w:rFonts w:ascii="Times New Roman" w:hAnsi="Times New Roman" w:cs="Times New Roman"/>
          <w:b/>
          <w:color w:val="002060"/>
          <w:lang w:val="uk-UA"/>
        </w:rPr>
        <w:t xml:space="preserve"> НАША МОВА – МОВА КОЛЬОРОВА</w:t>
      </w:r>
    </w:p>
    <w:p w14:paraId="77FD042F" w14:textId="77777777" w:rsidR="00B16F5B" w:rsidRDefault="00B16F5B" w:rsidP="00B16F5B">
      <w:pPr>
        <w:spacing w:after="0" w:line="240" w:lineRule="auto"/>
        <w:jc w:val="center"/>
        <w:rPr>
          <w:rFonts w:ascii="Times New Roman" w:hAnsi="Times New Roman" w:cs="Times New Roman"/>
          <w:sz w:val="28"/>
          <w:lang w:val="uk-UA"/>
        </w:rPr>
      </w:pPr>
      <w:r w:rsidRPr="00C803CE">
        <w:rPr>
          <w:rFonts w:ascii="Times New Roman" w:hAnsi="Times New Roman" w:cs="Times New Roman"/>
          <w:sz w:val="28"/>
          <w:lang w:val="uk-UA"/>
        </w:rPr>
        <w:t>(до Міжнародного Дня рідної мови)</w:t>
      </w:r>
    </w:p>
    <w:p w14:paraId="4096820D" w14:textId="77777777" w:rsidR="001B7BFC" w:rsidRDefault="00906F9D" w:rsidP="00B16F5B">
      <w:pPr>
        <w:spacing w:after="0" w:line="240" w:lineRule="auto"/>
        <w:jc w:val="center"/>
        <w:rPr>
          <w:rFonts w:ascii="Times New Roman" w:hAnsi="Times New Roman" w:cs="Times New Roman"/>
          <w:sz w:val="28"/>
          <w:lang w:val="uk-UA"/>
        </w:rPr>
      </w:pPr>
      <w:r>
        <w:rPr>
          <w:noProof/>
        </w:rPr>
        <w:drawing>
          <wp:anchor distT="0" distB="0" distL="114300" distR="114300" simplePos="0" relativeHeight="251611136" behindDoc="1" locked="0" layoutInCell="1" allowOverlap="1" wp14:anchorId="3603D6C9" wp14:editId="4C53B177">
            <wp:simplePos x="0" y="0"/>
            <wp:positionH relativeFrom="column">
              <wp:posOffset>1016084</wp:posOffset>
            </wp:positionH>
            <wp:positionV relativeFrom="paragraph">
              <wp:posOffset>8039</wp:posOffset>
            </wp:positionV>
            <wp:extent cx="5158105" cy="2535448"/>
            <wp:effectExtent l="0" t="0" r="0" b="0"/>
            <wp:wrapNone/>
            <wp:docPr id="5" name="Рисунок 5" descr="ÐÐ°ÑÑÐ¸Ð½ÐºÐ¸ Ð¿Ð¾ Ð·Ð°Ð¿ÑÐ¾ÑÑ Ð´ÐµÐ½Ñ ÑÑÐ´Ð½Ð¾Ñ Ð¼Ð¾Ð²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ÐÐ°ÑÑÐ¸Ð½ÐºÐ¸ Ð¿Ð¾ Ð·Ð°Ð¿ÑÐ¾ÑÑ Ð´ÐµÐ½Ñ ÑÑÐ´Ð½Ð¾Ñ Ð¼Ð¾Ð²Ð¸"/>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5163984" cy="2538338"/>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907F3AD" w14:textId="77777777" w:rsidR="001B7BFC" w:rsidRDefault="001B7BFC" w:rsidP="00B16F5B">
      <w:pPr>
        <w:spacing w:after="0" w:line="240" w:lineRule="auto"/>
        <w:jc w:val="center"/>
        <w:rPr>
          <w:rFonts w:ascii="Times New Roman" w:hAnsi="Times New Roman" w:cs="Times New Roman"/>
          <w:sz w:val="28"/>
          <w:lang w:val="uk-UA"/>
        </w:rPr>
      </w:pPr>
    </w:p>
    <w:p w14:paraId="711C3492" w14:textId="77777777" w:rsidR="001B7BFC" w:rsidRDefault="001B7BFC" w:rsidP="00B16F5B">
      <w:pPr>
        <w:spacing w:after="0" w:line="240" w:lineRule="auto"/>
        <w:jc w:val="center"/>
        <w:rPr>
          <w:rFonts w:ascii="Times New Roman" w:hAnsi="Times New Roman" w:cs="Times New Roman"/>
          <w:sz w:val="28"/>
          <w:lang w:val="uk-UA"/>
        </w:rPr>
      </w:pPr>
    </w:p>
    <w:p w14:paraId="6219C77D" w14:textId="77777777" w:rsidR="001B7BFC" w:rsidRDefault="001B7BFC" w:rsidP="00B16F5B">
      <w:pPr>
        <w:spacing w:after="0" w:line="240" w:lineRule="auto"/>
        <w:jc w:val="center"/>
        <w:rPr>
          <w:rFonts w:ascii="Times New Roman" w:hAnsi="Times New Roman" w:cs="Times New Roman"/>
          <w:sz w:val="28"/>
          <w:lang w:val="uk-UA"/>
        </w:rPr>
      </w:pPr>
    </w:p>
    <w:p w14:paraId="1206E965" w14:textId="77777777" w:rsidR="001B7BFC" w:rsidRPr="00C803CE" w:rsidRDefault="001B7BFC" w:rsidP="00B16F5B">
      <w:pPr>
        <w:spacing w:after="0" w:line="240" w:lineRule="auto"/>
        <w:jc w:val="center"/>
        <w:rPr>
          <w:rFonts w:ascii="Times New Roman" w:hAnsi="Times New Roman" w:cs="Times New Roman"/>
          <w:sz w:val="28"/>
          <w:lang w:val="uk-UA"/>
        </w:rPr>
      </w:pPr>
    </w:p>
    <w:p w14:paraId="2E347925" w14:textId="77777777" w:rsidR="00B16F5B" w:rsidRPr="008918E6" w:rsidRDefault="000678B2" w:rsidP="003A0870">
      <w:pPr>
        <w:spacing w:before="240" w:after="0" w:line="240" w:lineRule="auto"/>
        <w:ind w:left="4956"/>
        <w:jc w:val="both"/>
        <w:rPr>
          <w:rFonts w:ascii="Times New Roman" w:hAnsi="Times New Roman" w:cs="Times New Roman"/>
          <w:color w:val="00B050"/>
          <w:sz w:val="28"/>
          <w:lang w:val="uk-UA"/>
        </w:rPr>
      </w:pPr>
      <w:r w:rsidRPr="008918E6">
        <w:rPr>
          <w:rFonts w:ascii="Times New Roman" w:hAnsi="Times New Roman" w:cs="Times New Roman"/>
          <w:color w:val="00B050"/>
          <w:sz w:val="28"/>
          <w:lang w:val="uk-UA"/>
        </w:rPr>
        <w:t>Солов’їну, барвінкову,</w:t>
      </w:r>
    </w:p>
    <w:p w14:paraId="2E1855C9" w14:textId="77777777" w:rsidR="000678B2" w:rsidRPr="008918E6" w:rsidRDefault="000678B2" w:rsidP="003A0870">
      <w:pPr>
        <w:spacing w:after="0" w:line="240" w:lineRule="auto"/>
        <w:ind w:left="4956"/>
        <w:jc w:val="both"/>
        <w:rPr>
          <w:rFonts w:ascii="Times New Roman" w:hAnsi="Times New Roman" w:cs="Times New Roman"/>
          <w:color w:val="00B050"/>
          <w:sz w:val="28"/>
          <w:lang w:val="uk-UA"/>
        </w:rPr>
      </w:pPr>
      <w:r w:rsidRPr="008918E6">
        <w:rPr>
          <w:rFonts w:ascii="Times New Roman" w:hAnsi="Times New Roman" w:cs="Times New Roman"/>
          <w:color w:val="00B050"/>
          <w:sz w:val="28"/>
          <w:lang w:val="uk-UA"/>
        </w:rPr>
        <w:t>Колосисту навіки —</w:t>
      </w:r>
    </w:p>
    <w:p w14:paraId="769FD596" w14:textId="77777777" w:rsidR="000678B2" w:rsidRPr="008918E6" w:rsidRDefault="000678B2" w:rsidP="003A0870">
      <w:pPr>
        <w:spacing w:after="0" w:line="240" w:lineRule="auto"/>
        <w:ind w:left="4956"/>
        <w:jc w:val="both"/>
        <w:rPr>
          <w:rFonts w:ascii="Times New Roman" w:hAnsi="Times New Roman" w:cs="Times New Roman"/>
          <w:color w:val="00B050"/>
          <w:sz w:val="28"/>
          <w:lang w:val="uk-UA"/>
        </w:rPr>
      </w:pPr>
      <w:r w:rsidRPr="008918E6">
        <w:rPr>
          <w:rFonts w:ascii="Times New Roman" w:hAnsi="Times New Roman" w:cs="Times New Roman"/>
          <w:color w:val="00B050"/>
          <w:sz w:val="28"/>
          <w:lang w:val="uk-UA"/>
        </w:rPr>
        <w:t>Українську рідну мову</w:t>
      </w:r>
    </w:p>
    <w:p w14:paraId="6CD1C5F6" w14:textId="77777777" w:rsidR="000678B2" w:rsidRPr="008918E6" w:rsidRDefault="000678B2" w:rsidP="003A0870">
      <w:pPr>
        <w:spacing w:after="0" w:line="240" w:lineRule="auto"/>
        <w:ind w:left="4956"/>
        <w:jc w:val="both"/>
        <w:rPr>
          <w:rFonts w:ascii="Times New Roman" w:hAnsi="Times New Roman" w:cs="Times New Roman"/>
          <w:color w:val="00B050"/>
          <w:sz w:val="24"/>
          <w:lang w:val="uk-UA"/>
        </w:rPr>
      </w:pPr>
      <w:r w:rsidRPr="008918E6">
        <w:rPr>
          <w:rFonts w:ascii="Times New Roman" w:hAnsi="Times New Roman" w:cs="Times New Roman"/>
          <w:color w:val="00B050"/>
          <w:sz w:val="28"/>
          <w:lang w:val="uk-UA"/>
        </w:rPr>
        <w:t>Ви дали мені батьки</w:t>
      </w:r>
      <w:r w:rsidRPr="008918E6">
        <w:rPr>
          <w:rFonts w:ascii="Times New Roman" w:hAnsi="Times New Roman" w:cs="Times New Roman"/>
          <w:color w:val="00B050"/>
          <w:sz w:val="24"/>
          <w:lang w:val="uk-UA"/>
        </w:rPr>
        <w:t>.</w:t>
      </w:r>
    </w:p>
    <w:p w14:paraId="46A472EA" w14:textId="77777777" w:rsidR="000678B2" w:rsidRPr="003A0870" w:rsidRDefault="000678B2" w:rsidP="003A0870">
      <w:pPr>
        <w:spacing w:after="0" w:line="240" w:lineRule="auto"/>
        <w:ind w:left="7080"/>
        <w:rPr>
          <w:rFonts w:ascii="Times New Roman" w:hAnsi="Times New Roman" w:cs="Times New Roman"/>
          <w:i/>
          <w:sz w:val="24"/>
          <w:lang w:val="uk-UA"/>
        </w:rPr>
      </w:pPr>
      <w:r w:rsidRPr="003A0870">
        <w:rPr>
          <w:rFonts w:ascii="Times New Roman" w:hAnsi="Times New Roman" w:cs="Times New Roman"/>
          <w:i/>
          <w:sz w:val="24"/>
          <w:lang w:val="uk-UA"/>
        </w:rPr>
        <w:t>В. Лучук</w:t>
      </w:r>
    </w:p>
    <w:p w14:paraId="2DD96149" w14:textId="77777777" w:rsidR="001B7BFC" w:rsidRDefault="001B7BFC" w:rsidP="000678B2">
      <w:pPr>
        <w:spacing w:after="0" w:line="240" w:lineRule="auto"/>
        <w:jc w:val="right"/>
        <w:rPr>
          <w:rFonts w:ascii="Times New Roman" w:hAnsi="Times New Roman" w:cs="Times New Roman"/>
          <w:sz w:val="24"/>
          <w:lang w:val="uk-UA"/>
        </w:rPr>
      </w:pPr>
    </w:p>
    <w:p w14:paraId="0776050A" w14:textId="77777777" w:rsidR="001B7BFC" w:rsidRPr="00C803CE" w:rsidRDefault="001B7BFC" w:rsidP="000678B2">
      <w:pPr>
        <w:spacing w:after="0" w:line="240" w:lineRule="auto"/>
        <w:jc w:val="right"/>
        <w:rPr>
          <w:rFonts w:ascii="Times New Roman" w:hAnsi="Times New Roman" w:cs="Times New Roman"/>
          <w:sz w:val="24"/>
          <w:lang w:val="uk-UA"/>
        </w:rPr>
      </w:pPr>
    </w:p>
    <w:p w14:paraId="55AC0A1A" w14:textId="77777777" w:rsidR="000678B2" w:rsidRPr="00906F9D" w:rsidRDefault="00A04000" w:rsidP="00991080">
      <w:pPr>
        <w:spacing w:after="0" w:line="240" w:lineRule="auto"/>
        <w:jc w:val="both"/>
        <w:rPr>
          <w:rFonts w:ascii="Times New Roman" w:hAnsi="Times New Roman" w:cs="Times New Roman"/>
          <w:b/>
          <w:shadow/>
          <w:color w:val="2F5496" w:themeColor="accent1" w:themeShade="BF"/>
          <w:sz w:val="28"/>
          <w:lang w:val="uk-UA"/>
        </w:rPr>
      </w:pPr>
      <w:r w:rsidRPr="00906F9D">
        <w:rPr>
          <w:rFonts w:ascii="Times New Roman" w:hAnsi="Times New Roman" w:cs="Times New Roman"/>
          <w:b/>
          <w:shadow/>
          <w:color w:val="2F5496" w:themeColor="accent1" w:themeShade="BF"/>
          <w:sz w:val="28"/>
          <w:lang w:val="uk-UA"/>
        </w:rPr>
        <w:t>Мета:</w:t>
      </w:r>
    </w:p>
    <w:p w14:paraId="440C6D7F" w14:textId="77777777" w:rsidR="00A04000" w:rsidRDefault="00A04000" w:rsidP="00991080">
      <w:pPr>
        <w:pStyle w:val="a5"/>
        <w:numPr>
          <w:ilvl w:val="0"/>
          <w:numId w:val="1"/>
        </w:numPr>
        <w:spacing w:after="0" w:line="240" w:lineRule="auto"/>
        <w:jc w:val="both"/>
        <w:rPr>
          <w:rFonts w:ascii="Times New Roman" w:hAnsi="Times New Roman" w:cs="Times New Roman"/>
          <w:sz w:val="28"/>
          <w:lang w:val="uk-UA"/>
        </w:rPr>
      </w:pPr>
      <w:r w:rsidRPr="00C803CE">
        <w:rPr>
          <w:rFonts w:ascii="Times New Roman" w:hAnsi="Times New Roman" w:cs="Times New Roman"/>
          <w:sz w:val="28"/>
          <w:lang w:val="uk-UA"/>
        </w:rPr>
        <w:t xml:space="preserve">у цікавій ігровій формі акцентувати увагу на ролі мови в житті людини, показати її різнобарв’я, багатство, </w:t>
      </w:r>
      <w:proofErr w:type="spellStart"/>
      <w:r w:rsidRPr="00C803CE">
        <w:rPr>
          <w:rFonts w:ascii="Times New Roman" w:hAnsi="Times New Roman" w:cs="Times New Roman"/>
          <w:sz w:val="28"/>
          <w:lang w:val="uk-UA"/>
        </w:rPr>
        <w:t>обгрунтувати</w:t>
      </w:r>
      <w:proofErr w:type="spellEnd"/>
      <w:r w:rsidRPr="00C803CE">
        <w:rPr>
          <w:rFonts w:ascii="Times New Roman" w:hAnsi="Times New Roman" w:cs="Times New Roman"/>
          <w:sz w:val="28"/>
          <w:lang w:val="uk-UA"/>
        </w:rPr>
        <w:t xml:space="preserve"> важливість </w:t>
      </w:r>
      <w:r w:rsidR="00991080" w:rsidRPr="00C803CE">
        <w:rPr>
          <w:rFonts w:ascii="Times New Roman" w:hAnsi="Times New Roman" w:cs="Times New Roman"/>
          <w:sz w:val="28"/>
          <w:lang w:val="uk-UA"/>
        </w:rPr>
        <w:t>формування духовного світу людини, розкрити значення мови в житті кожного українця, сприяти розвитку мовлення дітей;</w:t>
      </w:r>
    </w:p>
    <w:p w14:paraId="2BD18A1D" w14:textId="77777777" w:rsidR="00BC79D4" w:rsidRPr="00BC79D4" w:rsidRDefault="00BC79D4" w:rsidP="00BC79D4">
      <w:pPr>
        <w:spacing w:after="0" w:line="240" w:lineRule="auto"/>
        <w:jc w:val="both"/>
        <w:rPr>
          <w:rFonts w:ascii="Times New Roman" w:hAnsi="Times New Roman" w:cs="Times New Roman"/>
          <w:sz w:val="28"/>
          <w:lang w:val="uk-UA"/>
        </w:rPr>
      </w:pPr>
    </w:p>
    <w:p w14:paraId="20AC405F" w14:textId="77777777" w:rsidR="00991080" w:rsidRDefault="00991080" w:rsidP="00991080">
      <w:pPr>
        <w:pStyle w:val="a5"/>
        <w:numPr>
          <w:ilvl w:val="0"/>
          <w:numId w:val="1"/>
        </w:numPr>
        <w:spacing w:after="0" w:line="240" w:lineRule="auto"/>
        <w:jc w:val="both"/>
        <w:rPr>
          <w:rFonts w:ascii="Times New Roman" w:hAnsi="Times New Roman" w:cs="Times New Roman"/>
          <w:sz w:val="28"/>
          <w:lang w:val="uk-UA"/>
        </w:rPr>
      </w:pPr>
      <w:r w:rsidRPr="00C803CE">
        <w:rPr>
          <w:rFonts w:ascii="Times New Roman" w:hAnsi="Times New Roman" w:cs="Times New Roman"/>
          <w:sz w:val="28"/>
          <w:lang w:val="uk-UA"/>
        </w:rPr>
        <w:t>формувати громадянський світогляд;</w:t>
      </w:r>
    </w:p>
    <w:p w14:paraId="0B2E3B15" w14:textId="77777777" w:rsidR="00BC79D4" w:rsidRPr="00BC79D4" w:rsidRDefault="00BC79D4" w:rsidP="00BC79D4">
      <w:pPr>
        <w:spacing w:after="0" w:line="240" w:lineRule="auto"/>
        <w:jc w:val="both"/>
        <w:rPr>
          <w:rFonts w:ascii="Times New Roman" w:hAnsi="Times New Roman" w:cs="Times New Roman"/>
          <w:sz w:val="28"/>
          <w:lang w:val="uk-UA"/>
        </w:rPr>
      </w:pPr>
    </w:p>
    <w:p w14:paraId="079D3B72" w14:textId="77777777" w:rsidR="00991080" w:rsidRPr="00C803CE" w:rsidRDefault="00991080" w:rsidP="00991080">
      <w:pPr>
        <w:pStyle w:val="a5"/>
        <w:numPr>
          <w:ilvl w:val="0"/>
          <w:numId w:val="1"/>
        </w:numPr>
        <w:spacing w:after="0" w:line="240" w:lineRule="auto"/>
        <w:jc w:val="both"/>
        <w:rPr>
          <w:rFonts w:ascii="Times New Roman" w:hAnsi="Times New Roman" w:cs="Times New Roman"/>
          <w:sz w:val="28"/>
          <w:lang w:val="uk-UA"/>
        </w:rPr>
      </w:pPr>
      <w:r w:rsidRPr="00C803CE">
        <w:rPr>
          <w:rFonts w:ascii="Times New Roman" w:hAnsi="Times New Roman" w:cs="Times New Roman"/>
          <w:sz w:val="28"/>
          <w:lang w:val="uk-UA"/>
        </w:rPr>
        <w:t>виховувати почуття любові до всього українського.</w:t>
      </w:r>
    </w:p>
    <w:p w14:paraId="35FE3B56" w14:textId="77777777" w:rsidR="00991080" w:rsidRPr="00C803CE" w:rsidRDefault="00991080" w:rsidP="00100097">
      <w:pPr>
        <w:spacing w:after="0" w:line="240" w:lineRule="auto"/>
        <w:ind w:firstLine="709"/>
        <w:jc w:val="both"/>
        <w:rPr>
          <w:rFonts w:ascii="Times New Roman" w:hAnsi="Times New Roman" w:cs="Times New Roman"/>
          <w:sz w:val="28"/>
          <w:lang w:val="uk-UA"/>
        </w:rPr>
      </w:pPr>
    </w:p>
    <w:p w14:paraId="7537318C" w14:textId="77777777" w:rsidR="00991080" w:rsidRPr="00906F9D" w:rsidRDefault="00991080" w:rsidP="00FE31DB">
      <w:pPr>
        <w:spacing w:after="0" w:line="240" w:lineRule="auto"/>
        <w:jc w:val="both"/>
        <w:rPr>
          <w:rFonts w:ascii="Times New Roman" w:hAnsi="Times New Roman" w:cs="Times New Roman"/>
          <w:b/>
          <w:shadow/>
          <w:color w:val="2F5496" w:themeColor="accent1" w:themeShade="BF"/>
          <w:sz w:val="28"/>
          <w:lang w:val="uk-UA"/>
        </w:rPr>
      </w:pPr>
      <w:r w:rsidRPr="00906F9D">
        <w:rPr>
          <w:rFonts w:ascii="Times New Roman" w:hAnsi="Times New Roman" w:cs="Times New Roman"/>
          <w:b/>
          <w:shadow/>
          <w:color w:val="2F5496" w:themeColor="accent1" w:themeShade="BF"/>
          <w:sz w:val="28"/>
          <w:lang w:val="uk-UA"/>
        </w:rPr>
        <w:t>Обладнання:</w:t>
      </w:r>
    </w:p>
    <w:p w14:paraId="6174C9DC" w14:textId="77777777" w:rsidR="00991080" w:rsidRPr="00C803CE" w:rsidRDefault="00FE31DB" w:rsidP="003F09DA">
      <w:pPr>
        <w:spacing w:after="0" w:line="240" w:lineRule="auto"/>
        <w:ind w:left="1416"/>
        <w:jc w:val="both"/>
        <w:rPr>
          <w:rFonts w:ascii="Times New Roman" w:hAnsi="Times New Roman" w:cs="Times New Roman"/>
          <w:sz w:val="28"/>
          <w:lang w:val="uk-UA"/>
        </w:rPr>
      </w:pPr>
      <w:r w:rsidRPr="00C803CE">
        <w:rPr>
          <w:rFonts w:ascii="Times New Roman" w:hAnsi="Times New Roman" w:cs="Times New Roman"/>
          <w:sz w:val="28"/>
          <w:lang w:val="uk-UA"/>
        </w:rPr>
        <w:t>мультимедійна дошка, комп’ютер, проектор, роздатковий матеріал, вислови відомих людей про мову, записи пісень необхідних мелодій, презентація «Цінуймо дорогий наш скарб», листи паперу, маркери.</w:t>
      </w:r>
    </w:p>
    <w:p w14:paraId="5870DC74" w14:textId="77777777" w:rsidR="000F6F5B" w:rsidRPr="00C803CE" w:rsidRDefault="000F6F5B" w:rsidP="00100097">
      <w:pPr>
        <w:spacing w:after="0" w:line="240" w:lineRule="auto"/>
        <w:ind w:firstLine="709"/>
        <w:jc w:val="both"/>
        <w:rPr>
          <w:rFonts w:ascii="Times New Roman" w:hAnsi="Times New Roman" w:cs="Times New Roman"/>
          <w:sz w:val="28"/>
          <w:lang w:val="uk-UA"/>
        </w:rPr>
      </w:pPr>
    </w:p>
    <w:p w14:paraId="7CC63EAE" w14:textId="77777777" w:rsidR="00FE31DB" w:rsidRPr="00906F9D" w:rsidRDefault="00FE31DB" w:rsidP="003F09DA">
      <w:pPr>
        <w:spacing w:after="0" w:line="240" w:lineRule="auto"/>
        <w:jc w:val="both"/>
        <w:rPr>
          <w:rFonts w:ascii="Times New Roman" w:hAnsi="Times New Roman" w:cs="Times New Roman"/>
          <w:b/>
          <w:shadow/>
          <w:color w:val="2F5496" w:themeColor="accent1" w:themeShade="BF"/>
          <w:sz w:val="28"/>
          <w:lang w:val="uk-UA"/>
        </w:rPr>
      </w:pPr>
      <w:r w:rsidRPr="00906F9D">
        <w:rPr>
          <w:rFonts w:ascii="Times New Roman" w:hAnsi="Times New Roman" w:cs="Times New Roman"/>
          <w:b/>
          <w:shadow/>
          <w:color w:val="2F5496" w:themeColor="accent1" w:themeShade="BF"/>
          <w:sz w:val="28"/>
          <w:lang w:val="uk-UA"/>
        </w:rPr>
        <w:t>Правила участі у заході:</w:t>
      </w:r>
    </w:p>
    <w:p w14:paraId="5C5F92AB" w14:textId="77777777" w:rsidR="00FE31DB" w:rsidRPr="00C803CE" w:rsidRDefault="005764F3" w:rsidP="005764F3">
      <w:pPr>
        <w:pStyle w:val="a5"/>
        <w:numPr>
          <w:ilvl w:val="0"/>
          <w:numId w:val="2"/>
        </w:numPr>
        <w:spacing w:after="0" w:line="240" w:lineRule="auto"/>
        <w:jc w:val="both"/>
        <w:rPr>
          <w:rFonts w:ascii="Times New Roman" w:hAnsi="Times New Roman" w:cs="Times New Roman"/>
          <w:sz w:val="28"/>
          <w:lang w:val="uk-UA"/>
        </w:rPr>
      </w:pPr>
      <w:r w:rsidRPr="00C803CE">
        <w:rPr>
          <w:rFonts w:ascii="Times New Roman" w:hAnsi="Times New Roman" w:cs="Times New Roman"/>
          <w:sz w:val="28"/>
          <w:lang w:val="uk-UA"/>
        </w:rPr>
        <w:t>Пропонувати ідеї.</w:t>
      </w:r>
    </w:p>
    <w:p w14:paraId="598A94E5" w14:textId="77777777" w:rsidR="005764F3" w:rsidRPr="00C803CE" w:rsidRDefault="005764F3" w:rsidP="005764F3">
      <w:pPr>
        <w:pStyle w:val="a5"/>
        <w:numPr>
          <w:ilvl w:val="0"/>
          <w:numId w:val="2"/>
        </w:numPr>
        <w:spacing w:after="0" w:line="240" w:lineRule="auto"/>
        <w:jc w:val="both"/>
        <w:rPr>
          <w:rFonts w:ascii="Times New Roman" w:hAnsi="Times New Roman" w:cs="Times New Roman"/>
          <w:sz w:val="28"/>
          <w:lang w:val="uk-UA"/>
        </w:rPr>
      </w:pPr>
      <w:r w:rsidRPr="00C803CE">
        <w:rPr>
          <w:rFonts w:ascii="Times New Roman" w:hAnsi="Times New Roman" w:cs="Times New Roman"/>
          <w:sz w:val="28"/>
          <w:lang w:val="uk-UA"/>
        </w:rPr>
        <w:t>З повагою ставитися до висловлювання кожного.</w:t>
      </w:r>
    </w:p>
    <w:p w14:paraId="347EE8D0" w14:textId="77777777" w:rsidR="005764F3" w:rsidRPr="00C803CE" w:rsidRDefault="005764F3" w:rsidP="005764F3">
      <w:pPr>
        <w:pStyle w:val="a5"/>
        <w:numPr>
          <w:ilvl w:val="0"/>
          <w:numId w:val="2"/>
        </w:numPr>
        <w:spacing w:after="0" w:line="240" w:lineRule="auto"/>
        <w:jc w:val="both"/>
        <w:rPr>
          <w:rFonts w:ascii="Times New Roman" w:hAnsi="Times New Roman" w:cs="Times New Roman"/>
          <w:sz w:val="28"/>
          <w:lang w:val="uk-UA"/>
        </w:rPr>
      </w:pPr>
      <w:r w:rsidRPr="00C803CE">
        <w:rPr>
          <w:rFonts w:ascii="Times New Roman" w:hAnsi="Times New Roman" w:cs="Times New Roman"/>
          <w:sz w:val="28"/>
          <w:lang w:val="uk-UA"/>
        </w:rPr>
        <w:t>Спільна праця – запорука успіху.</w:t>
      </w:r>
    </w:p>
    <w:p w14:paraId="03B64251" w14:textId="77777777" w:rsidR="005764F3" w:rsidRPr="00C803CE" w:rsidRDefault="005764F3" w:rsidP="005764F3">
      <w:pPr>
        <w:pStyle w:val="a5"/>
        <w:numPr>
          <w:ilvl w:val="0"/>
          <w:numId w:val="2"/>
        </w:numPr>
        <w:spacing w:after="0" w:line="240" w:lineRule="auto"/>
        <w:jc w:val="both"/>
        <w:rPr>
          <w:rFonts w:ascii="Times New Roman" w:hAnsi="Times New Roman" w:cs="Times New Roman"/>
          <w:sz w:val="28"/>
          <w:lang w:val="uk-UA"/>
        </w:rPr>
      </w:pPr>
      <w:r w:rsidRPr="00C803CE">
        <w:rPr>
          <w:rFonts w:ascii="Times New Roman" w:hAnsi="Times New Roman" w:cs="Times New Roman"/>
          <w:sz w:val="28"/>
          <w:lang w:val="uk-UA"/>
        </w:rPr>
        <w:t>Стримувати негативні емоції.</w:t>
      </w:r>
    </w:p>
    <w:p w14:paraId="021ACD3C" w14:textId="77777777" w:rsidR="005764F3" w:rsidRPr="00C803CE" w:rsidRDefault="005764F3" w:rsidP="005764F3">
      <w:pPr>
        <w:pStyle w:val="a5"/>
        <w:numPr>
          <w:ilvl w:val="0"/>
          <w:numId w:val="2"/>
        </w:numPr>
        <w:spacing w:after="0" w:line="240" w:lineRule="auto"/>
        <w:jc w:val="both"/>
        <w:rPr>
          <w:rFonts w:ascii="Times New Roman" w:hAnsi="Times New Roman" w:cs="Times New Roman"/>
          <w:sz w:val="28"/>
          <w:lang w:val="uk-UA"/>
        </w:rPr>
      </w:pPr>
      <w:r w:rsidRPr="00C803CE">
        <w:rPr>
          <w:rFonts w:ascii="Times New Roman" w:hAnsi="Times New Roman" w:cs="Times New Roman"/>
          <w:sz w:val="28"/>
          <w:lang w:val="uk-UA"/>
        </w:rPr>
        <w:t>Не падати духом!</w:t>
      </w:r>
    </w:p>
    <w:p w14:paraId="594025ED" w14:textId="77777777" w:rsidR="003F09DA" w:rsidRPr="005F1BCA" w:rsidRDefault="005764F3" w:rsidP="005764F3">
      <w:pPr>
        <w:spacing w:before="240" w:after="0" w:line="240" w:lineRule="auto"/>
        <w:ind w:firstLine="709"/>
        <w:jc w:val="both"/>
        <w:rPr>
          <w:rFonts w:ascii="Times New Roman" w:hAnsi="Times New Roman" w:cs="Times New Roman"/>
          <w:i/>
          <w:sz w:val="28"/>
          <w:lang w:val="uk-UA"/>
        </w:rPr>
      </w:pPr>
      <w:r w:rsidRPr="005F1BCA">
        <w:rPr>
          <w:rFonts w:ascii="Times New Roman" w:hAnsi="Times New Roman" w:cs="Times New Roman"/>
          <w:i/>
          <w:sz w:val="28"/>
          <w:lang w:val="uk-UA"/>
        </w:rPr>
        <w:t>У нашому заході є декілька завдань-конкурсів. Дозвольте представити поважне журі.</w:t>
      </w:r>
    </w:p>
    <w:p w14:paraId="0CFBD89C" w14:textId="77777777" w:rsidR="005764F3" w:rsidRPr="003A0870" w:rsidRDefault="002F50A4" w:rsidP="000F74D3">
      <w:pPr>
        <w:spacing w:before="240" w:after="0" w:line="240" w:lineRule="auto"/>
        <w:jc w:val="both"/>
        <w:rPr>
          <w:rFonts w:ascii="Times New Roman" w:hAnsi="Times New Roman" w:cs="Times New Roman"/>
          <w:b/>
          <w:i/>
          <w:shadow/>
          <w:color w:val="00B050"/>
          <w:sz w:val="28"/>
          <w:lang w:val="uk-UA"/>
        </w:rPr>
      </w:pPr>
      <w:r w:rsidRPr="003A0870">
        <w:rPr>
          <w:rFonts w:ascii="Times New Roman" w:hAnsi="Times New Roman" w:cs="Times New Roman"/>
          <w:b/>
          <w:i/>
          <w:shadow/>
          <w:color w:val="00B050"/>
          <w:sz w:val="28"/>
          <w:lang w:val="uk-UA"/>
        </w:rPr>
        <w:t>Вступне слово вчителя</w:t>
      </w:r>
    </w:p>
    <w:p w14:paraId="34B1852E" w14:textId="77777777" w:rsidR="002F50A4" w:rsidRPr="00C803CE" w:rsidRDefault="000F74D3" w:rsidP="00100097">
      <w:pPr>
        <w:spacing w:after="0" w:line="240" w:lineRule="auto"/>
        <w:ind w:firstLine="709"/>
        <w:jc w:val="both"/>
        <w:rPr>
          <w:rFonts w:ascii="Times New Roman" w:hAnsi="Times New Roman" w:cs="Times New Roman"/>
          <w:sz w:val="28"/>
          <w:lang w:val="uk-UA"/>
        </w:rPr>
      </w:pPr>
      <w:r w:rsidRPr="00C803CE">
        <w:rPr>
          <w:rFonts w:ascii="Times New Roman" w:hAnsi="Times New Roman" w:cs="Times New Roman"/>
          <w:sz w:val="28"/>
          <w:lang w:val="uk-UA"/>
        </w:rPr>
        <w:t xml:space="preserve">Кожному народові дорога його мова. У народі кажуть: «Рідна мова дорога людині, як саме життя». Давно відомо, що без мови не може існувати народ. </w:t>
      </w:r>
      <w:r w:rsidR="003F0EC7" w:rsidRPr="00C803CE">
        <w:rPr>
          <w:rFonts w:ascii="Times New Roman" w:hAnsi="Times New Roman" w:cs="Times New Roman"/>
          <w:sz w:val="28"/>
          <w:lang w:val="uk-UA"/>
        </w:rPr>
        <w:t xml:space="preserve">Це коштовний скарб, який люди створюють за свою історію і бережно </w:t>
      </w:r>
      <w:r w:rsidR="003F0EC7" w:rsidRPr="00C803CE">
        <w:rPr>
          <w:rFonts w:ascii="Times New Roman" w:hAnsi="Times New Roman" w:cs="Times New Roman"/>
          <w:sz w:val="28"/>
          <w:lang w:val="uk-UA"/>
        </w:rPr>
        <w:lastRenderedPageBreak/>
        <w:t>передають нащадкам. Мова – скарбниця, до якої варто складати досвід, мрії, сподівання.</w:t>
      </w:r>
    </w:p>
    <w:p w14:paraId="194F0B82" w14:textId="77777777" w:rsidR="003F0EC7" w:rsidRPr="00C803CE" w:rsidRDefault="005F1BCA" w:rsidP="00100097">
      <w:pPr>
        <w:spacing w:after="0" w:line="240" w:lineRule="auto"/>
        <w:ind w:firstLine="709"/>
        <w:jc w:val="both"/>
        <w:rPr>
          <w:rFonts w:ascii="Times New Roman" w:hAnsi="Times New Roman" w:cs="Times New Roman"/>
          <w:sz w:val="28"/>
          <w:lang w:val="uk-UA"/>
        </w:rPr>
      </w:pPr>
      <w:r>
        <w:rPr>
          <w:noProof/>
          <w:sz w:val="28"/>
          <w:lang w:val="uk-UA"/>
        </w:rPr>
        <w:drawing>
          <wp:anchor distT="0" distB="0" distL="114300" distR="114300" simplePos="0" relativeHeight="251621376" behindDoc="0" locked="0" layoutInCell="1" allowOverlap="1" wp14:anchorId="6D55C356" wp14:editId="0E33BBF2">
            <wp:simplePos x="0" y="0"/>
            <wp:positionH relativeFrom="column">
              <wp:posOffset>3327400</wp:posOffset>
            </wp:positionH>
            <wp:positionV relativeFrom="paragraph">
              <wp:posOffset>418465</wp:posOffset>
            </wp:positionV>
            <wp:extent cx="2613660" cy="1751330"/>
            <wp:effectExtent l="0" t="0" r="0" b="0"/>
            <wp:wrapSquare wrapText="bothSides"/>
            <wp:docPr id="7" name="Рисунок 7" descr="E:\Users\Алёна\AppData\Local\Microsoft\Windows\Temporary Internet Files\Content.MSO\2F1F936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E:\Users\Алёна\AppData\Local\Microsoft\Windows\Temporary Internet Files\Content.MSO\2F1F936B.t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613660" cy="1751330"/>
                    </a:xfrm>
                    <a:prstGeom prst="rect">
                      <a:avLst/>
                    </a:prstGeom>
                    <a:noFill/>
                    <a:ln>
                      <a:noFill/>
                    </a:ln>
                  </pic:spPr>
                </pic:pic>
              </a:graphicData>
            </a:graphic>
          </wp:anchor>
        </w:drawing>
      </w:r>
      <w:r w:rsidR="003F0EC7" w:rsidRPr="00C803CE">
        <w:rPr>
          <w:rFonts w:ascii="Times New Roman" w:hAnsi="Times New Roman" w:cs="Times New Roman"/>
          <w:sz w:val="28"/>
          <w:lang w:val="uk-UA"/>
        </w:rPr>
        <w:t xml:space="preserve">21 лютого – Міжнародний день рідної мови. Ми із задоволенням та гордістю долучаємося до відзначення цієї важливої дати приєднуючись до усієї світової спільноти з 6000 мов, які зараз існують. Більшість їх перебуває під загрозою </w:t>
      </w:r>
      <w:r w:rsidR="009819D7" w:rsidRPr="00C803CE">
        <w:rPr>
          <w:rFonts w:ascii="Times New Roman" w:hAnsi="Times New Roman" w:cs="Times New Roman"/>
          <w:sz w:val="28"/>
          <w:lang w:val="uk-UA"/>
        </w:rPr>
        <w:t>зникнення. В Україні цю дату відзначають із 2002 року.</w:t>
      </w:r>
    </w:p>
    <w:p w14:paraId="08792CE2" w14:textId="77777777" w:rsidR="009819D7" w:rsidRPr="00C803CE" w:rsidRDefault="009819D7" w:rsidP="00100097">
      <w:pPr>
        <w:spacing w:after="0" w:line="240" w:lineRule="auto"/>
        <w:ind w:firstLine="709"/>
        <w:jc w:val="both"/>
        <w:rPr>
          <w:rFonts w:ascii="Times New Roman" w:hAnsi="Times New Roman" w:cs="Times New Roman"/>
          <w:sz w:val="28"/>
          <w:lang w:val="uk-UA"/>
        </w:rPr>
      </w:pPr>
      <w:r w:rsidRPr="00C803CE">
        <w:rPr>
          <w:rFonts w:ascii="Times New Roman" w:hAnsi="Times New Roman" w:cs="Times New Roman"/>
          <w:sz w:val="28"/>
          <w:lang w:val="uk-UA"/>
        </w:rPr>
        <w:t>Різнобарвна наша мова, граючи усіма кольорами веселки, здатна зачарувати кожного.</w:t>
      </w:r>
    </w:p>
    <w:p w14:paraId="2BBB857D" w14:textId="77777777" w:rsidR="009819D7" w:rsidRPr="00C803CE" w:rsidRDefault="009819D7" w:rsidP="00100097">
      <w:pPr>
        <w:spacing w:after="0" w:line="240" w:lineRule="auto"/>
        <w:ind w:firstLine="709"/>
        <w:jc w:val="both"/>
        <w:rPr>
          <w:rFonts w:ascii="Times New Roman" w:hAnsi="Times New Roman" w:cs="Times New Roman"/>
          <w:sz w:val="28"/>
          <w:lang w:val="uk-UA"/>
        </w:rPr>
      </w:pPr>
      <w:r w:rsidRPr="00C803CE">
        <w:rPr>
          <w:rFonts w:ascii="Times New Roman" w:hAnsi="Times New Roman" w:cs="Times New Roman"/>
          <w:sz w:val="28"/>
          <w:lang w:val="uk-UA"/>
        </w:rPr>
        <w:t>Тож приєднуйтесь до нас. Збагачуючи себе глибокими знаннями; досконало володійте нею, возвеличуйте, розвивайте материнську мову.</w:t>
      </w:r>
    </w:p>
    <w:p w14:paraId="53FCC667" w14:textId="77777777" w:rsidR="00247683" w:rsidRPr="003A0870" w:rsidRDefault="00D0602D" w:rsidP="00D0602D">
      <w:pPr>
        <w:spacing w:before="240" w:after="0" w:line="240" w:lineRule="auto"/>
        <w:jc w:val="both"/>
        <w:rPr>
          <w:rFonts w:ascii="Times New Roman" w:hAnsi="Times New Roman" w:cs="Times New Roman"/>
          <w:b/>
          <w:i/>
          <w:shadow/>
          <w:color w:val="00B050"/>
          <w:sz w:val="28"/>
          <w:lang w:val="uk-UA"/>
        </w:rPr>
      </w:pPr>
      <w:r w:rsidRPr="003A0870">
        <w:rPr>
          <w:rFonts w:ascii="Times New Roman" w:hAnsi="Times New Roman" w:cs="Times New Roman"/>
          <w:b/>
          <w:i/>
          <w:shadow/>
          <w:color w:val="00B050"/>
          <w:sz w:val="28"/>
          <w:lang w:val="uk-UA"/>
        </w:rPr>
        <w:t>Ведучий.</w:t>
      </w:r>
    </w:p>
    <w:p w14:paraId="23544DE3" w14:textId="77777777" w:rsidR="00D0602D" w:rsidRPr="00C803CE" w:rsidRDefault="00D0602D" w:rsidP="00D0602D">
      <w:pPr>
        <w:spacing w:after="0" w:line="240" w:lineRule="auto"/>
        <w:ind w:firstLine="709"/>
        <w:jc w:val="both"/>
        <w:rPr>
          <w:rFonts w:ascii="Times New Roman" w:hAnsi="Times New Roman" w:cs="Times New Roman"/>
          <w:sz w:val="28"/>
          <w:lang w:val="uk-UA"/>
        </w:rPr>
      </w:pPr>
      <w:r w:rsidRPr="00C803CE">
        <w:rPr>
          <w:rFonts w:ascii="Times New Roman" w:hAnsi="Times New Roman" w:cs="Times New Roman"/>
          <w:sz w:val="28"/>
          <w:lang w:val="uk-UA"/>
        </w:rPr>
        <w:t>А зараз, шановні, ми проведемо міні-змагання «</w:t>
      </w:r>
      <w:r w:rsidR="00A74E3C" w:rsidRPr="00A74E3C">
        <w:rPr>
          <w:rFonts w:ascii="Times New Roman" w:hAnsi="Times New Roman" w:cs="Times New Roman"/>
          <w:b/>
          <w:color w:val="7030A0"/>
          <w:sz w:val="28"/>
          <w:u w:val="single"/>
          <w:lang w:val="uk-UA"/>
        </w:rPr>
        <w:t>МОВНИЙ СТРУМОК</w:t>
      </w:r>
      <w:r w:rsidRPr="00C803CE">
        <w:rPr>
          <w:rFonts w:ascii="Times New Roman" w:hAnsi="Times New Roman" w:cs="Times New Roman"/>
          <w:sz w:val="28"/>
          <w:lang w:val="uk-UA"/>
        </w:rPr>
        <w:t>». Результати оголосимо по закінченню гри.</w:t>
      </w:r>
    </w:p>
    <w:p w14:paraId="743CC997" w14:textId="77777777" w:rsidR="00EA36B9" w:rsidRDefault="00EA36B9" w:rsidP="00E74B12">
      <w:pPr>
        <w:spacing w:after="0" w:line="240" w:lineRule="auto"/>
        <w:jc w:val="both"/>
        <w:rPr>
          <w:rFonts w:ascii="Times New Roman" w:hAnsi="Times New Roman" w:cs="Times New Roman"/>
          <w:sz w:val="28"/>
          <w:lang w:val="uk-UA"/>
        </w:rPr>
      </w:pPr>
    </w:p>
    <w:p w14:paraId="5B0E94AC" w14:textId="77777777" w:rsidR="00E74B12" w:rsidRPr="008918E6" w:rsidRDefault="00EA36B9" w:rsidP="00E74B12">
      <w:pPr>
        <w:spacing w:after="0" w:line="240" w:lineRule="auto"/>
        <w:jc w:val="both"/>
        <w:rPr>
          <w:rFonts w:ascii="Times New Roman" w:hAnsi="Times New Roman" w:cs="Times New Roman"/>
          <w:i/>
          <w:sz w:val="28"/>
          <w:lang w:val="uk-UA"/>
        </w:rPr>
      </w:pPr>
      <w:r w:rsidRPr="008918E6">
        <w:rPr>
          <w:rFonts w:ascii="Times New Roman" w:hAnsi="Times New Roman" w:cs="Times New Roman"/>
          <w:i/>
          <w:sz w:val="28"/>
          <w:lang w:val="uk-UA"/>
        </w:rPr>
        <w:t>Виходять 6 дівчаток в українських костюмах зі свічами під ніжну мелодійну музику і говорять слова молитви.</w:t>
      </w:r>
    </w:p>
    <w:p w14:paraId="596A7D33" w14:textId="77777777" w:rsidR="00EA36B9" w:rsidRDefault="00EA36B9" w:rsidP="00E74B12">
      <w:pPr>
        <w:spacing w:after="0" w:line="240" w:lineRule="auto"/>
        <w:jc w:val="both"/>
        <w:rPr>
          <w:rFonts w:ascii="Times New Roman" w:hAnsi="Times New Roman" w:cs="Times New Roman"/>
          <w:sz w:val="28"/>
          <w:lang w:val="uk-UA"/>
        </w:rPr>
      </w:pPr>
    </w:p>
    <w:p w14:paraId="6551EAE3" w14:textId="77777777" w:rsidR="008918E6" w:rsidRDefault="008918E6" w:rsidP="00E74B12">
      <w:pPr>
        <w:spacing w:after="0" w:line="240" w:lineRule="auto"/>
        <w:jc w:val="both"/>
        <w:rPr>
          <w:rFonts w:ascii="Times New Roman" w:hAnsi="Times New Roman" w:cs="Times New Roman"/>
          <w:sz w:val="28"/>
          <w:lang w:val="uk-UA"/>
        </w:rPr>
      </w:pPr>
    </w:p>
    <w:p w14:paraId="12ACECBF" w14:textId="77777777" w:rsidR="00EA36B9" w:rsidRPr="003A0870" w:rsidRDefault="00EA36B9" w:rsidP="00EA36B9">
      <w:pPr>
        <w:shd w:val="clear" w:color="auto" w:fill="FFFFFF"/>
        <w:spacing w:after="0" w:line="240" w:lineRule="auto"/>
        <w:jc w:val="center"/>
        <w:rPr>
          <w:rFonts w:eastAsia="Times New Roman" w:cs="Helvetica"/>
          <w:b/>
          <w:bCs/>
          <w:color w:val="0070C0"/>
          <w:spacing w:val="2"/>
          <w:sz w:val="28"/>
          <w:szCs w:val="28"/>
          <w:lang w:val="uk-UA" w:eastAsia="ru-RU"/>
        </w:rPr>
      </w:pPr>
      <w:r w:rsidRPr="003A0870">
        <w:rPr>
          <w:rFonts w:ascii="Helvetica" w:eastAsia="Times New Roman" w:hAnsi="Helvetica" w:cs="Helvetica"/>
          <w:b/>
          <w:bCs/>
          <w:color w:val="0070C0"/>
          <w:spacing w:val="2"/>
          <w:sz w:val="28"/>
          <w:szCs w:val="28"/>
          <w:lang w:val="uk-UA" w:eastAsia="ru-RU"/>
        </w:rPr>
        <w:t>МОЛИТВА ДО МОВИ</w:t>
      </w:r>
    </w:p>
    <w:p w14:paraId="0F030C8B" w14:textId="77777777" w:rsidR="00EA36B9" w:rsidRDefault="00EA36B9" w:rsidP="00EA36B9">
      <w:pPr>
        <w:shd w:val="clear" w:color="auto" w:fill="FFFFFF"/>
        <w:spacing w:after="0" w:line="240" w:lineRule="auto"/>
        <w:jc w:val="right"/>
        <w:rPr>
          <w:rFonts w:eastAsia="Times New Roman" w:cs="Helvetica"/>
          <w:b/>
          <w:bCs/>
          <w:color w:val="242F33"/>
          <w:spacing w:val="2"/>
          <w:sz w:val="24"/>
          <w:szCs w:val="28"/>
          <w:lang w:val="uk-UA" w:eastAsia="ru-RU"/>
        </w:rPr>
      </w:pPr>
      <w:r w:rsidRPr="00EA36B9">
        <w:rPr>
          <w:rFonts w:ascii="Helvetica" w:eastAsia="Times New Roman" w:hAnsi="Helvetica" w:cs="Helvetica"/>
          <w:b/>
          <w:bCs/>
          <w:color w:val="242F33"/>
          <w:spacing w:val="2"/>
          <w:sz w:val="24"/>
          <w:szCs w:val="28"/>
          <w:lang w:val="uk-UA" w:eastAsia="ru-RU"/>
        </w:rPr>
        <w:t xml:space="preserve">Катерина </w:t>
      </w:r>
      <w:proofErr w:type="spellStart"/>
      <w:r w:rsidRPr="00EA36B9">
        <w:rPr>
          <w:rFonts w:ascii="Helvetica" w:eastAsia="Times New Roman" w:hAnsi="Helvetica" w:cs="Helvetica"/>
          <w:b/>
          <w:bCs/>
          <w:color w:val="242F33"/>
          <w:spacing w:val="2"/>
          <w:sz w:val="24"/>
          <w:szCs w:val="28"/>
          <w:lang w:val="uk-UA" w:eastAsia="ru-RU"/>
        </w:rPr>
        <w:t>Мотрич</w:t>
      </w:r>
      <w:proofErr w:type="spellEnd"/>
    </w:p>
    <w:p w14:paraId="0304E9F8" w14:textId="77777777" w:rsidR="00EA36B9" w:rsidRPr="003A0870" w:rsidRDefault="008918E6" w:rsidP="003A0870">
      <w:pPr>
        <w:spacing w:before="240" w:after="0" w:line="240" w:lineRule="auto"/>
        <w:jc w:val="both"/>
        <w:rPr>
          <w:rFonts w:ascii="Times New Roman" w:hAnsi="Times New Roman" w:cs="Times New Roman"/>
          <w:b/>
          <w:i/>
          <w:shadow/>
          <w:color w:val="00B050"/>
          <w:sz w:val="28"/>
          <w:lang w:val="uk-UA"/>
        </w:rPr>
      </w:pPr>
      <w:r>
        <w:rPr>
          <w:noProof/>
          <w:color w:val="000000" w:themeColor="text1"/>
          <w:spacing w:val="2"/>
          <w:sz w:val="28"/>
          <w:szCs w:val="28"/>
          <w:shd w:val="clear" w:color="auto" w:fill="FFFFFF"/>
          <w:lang w:val="uk-UA"/>
        </w:rPr>
        <w:drawing>
          <wp:anchor distT="0" distB="0" distL="114300" distR="114300" simplePos="0" relativeHeight="251620352" behindDoc="1" locked="0" layoutInCell="1" allowOverlap="1" wp14:anchorId="07B6A1D1" wp14:editId="046A8FAB">
            <wp:simplePos x="0" y="0"/>
            <wp:positionH relativeFrom="column">
              <wp:posOffset>83820</wp:posOffset>
            </wp:positionH>
            <wp:positionV relativeFrom="paragraph">
              <wp:posOffset>360680</wp:posOffset>
            </wp:positionV>
            <wp:extent cx="724535" cy="911225"/>
            <wp:effectExtent l="0" t="0" r="0" b="0"/>
            <wp:wrapTight wrapText="bothSides">
              <wp:wrapPolygon edited="0">
                <wp:start x="0" y="0"/>
                <wp:lineTo x="0" y="21224"/>
                <wp:lineTo x="21013" y="21224"/>
                <wp:lineTo x="21013" y="0"/>
                <wp:lineTo x="0" y="0"/>
              </wp:wrapPolygon>
            </wp:wrapTight>
            <wp:docPr id="6" name="Рисунок 6" descr="E:\Users\Алёна\AppData\Local\Microsoft\Windows\Temporary Internet Files\Content.MSO\5656A79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Users\Алёна\AppData\Local\Microsoft\Windows\Temporary Internet Files\Content.MSO\5656A795.tmp"/>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24535" cy="9112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A36B9" w:rsidRPr="003A0870">
        <w:rPr>
          <w:rFonts w:ascii="Times New Roman" w:hAnsi="Times New Roman" w:cs="Times New Roman"/>
          <w:b/>
          <w:i/>
          <w:shadow/>
          <w:color w:val="00B050"/>
          <w:sz w:val="28"/>
          <w:lang w:val="uk-UA"/>
        </w:rPr>
        <w:t>1 дівчинка:</w:t>
      </w:r>
    </w:p>
    <w:p w14:paraId="6E908EC8" w14:textId="77777777" w:rsidR="00EA36B9" w:rsidRPr="00C803CE" w:rsidRDefault="00EA36B9" w:rsidP="00EA36B9">
      <w:pPr>
        <w:spacing w:after="0" w:line="240" w:lineRule="auto"/>
        <w:ind w:firstLine="709"/>
        <w:jc w:val="both"/>
        <w:rPr>
          <w:rFonts w:ascii="Times New Roman" w:eastAsia="Times New Roman" w:hAnsi="Times New Roman" w:cs="Times New Roman"/>
          <w:color w:val="000000" w:themeColor="text1"/>
          <w:spacing w:val="2"/>
          <w:sz w:val="28"/>
          <w:szCs w:val="28"/>
          <w:shd w:val="clear" w:color="auto" w:fill="FFFFFF"/>
          <w:lang w:val="uk-UA" w:eastAsia="ru-RU"/>
        </w:rPr>
      </w:pPr>
      <w:r w:rsidRPr="00C803CE">
        <w:rPr>
          <w:rFonts w:ascii="Times New Roman" w:eastAsia="Times New Roman" w:hAnsi="Times New Roman" w:cs="Times New Roman"/>
          <w:color w:val="000000" w:themeColor="text1"/>
          <w:spacing w:val="2"/>
          <w:sz w:val="28"/>
          <w:szCs w:val="28"/>
          <w:shd w:val="clear" w:color="auto" w:fill="FFFFFF"/>
          <w:lang w:val="uk-UA" w:eastAsia="ru-RU"/>
        </w:rPr>
        <w:t>Мово! Пресвята Богородице мого народу! З чорнозему, рясту, любистку, м'яти, євшан-зілля, з роси, з дніпровської води, від зорі і місяця народжена!</w:t>
      </w:r>
    </w:p>
    <w:p w14:paraId="3AC277A2" w14:textId="77777777" w:rsidR="00EA36B9" w:rsidRDefault="00EA36B9" w:rsidP="00EA36B9">
      <w:pPr>
        <w:shd w:val="clear" w:color="auto" w:fill="FFFFFF"/>
        <w:spacing w:after="0" w:line="240" w:lineRule="auto"/>
        <w:rPr>
          <w:rFonts w:eastAsia="Times New Roman" w:cs="Helvetica"/>
          <w:b/>
          <w:bCs/>
          <w:color w:val="242F33"/>
          <w:spacing w:val="2"/>
          <w:sz w:val="28"/>
          <w:szCs w:val="28"/>
          <w:lang w:val="uk-UA" w:eastAsia="ru-RU"/>
        </w:rPr>
      </w:pPr>
    </w:p>
    <w:p w14:paraId="51745EB0" w14:textId="77777777" w:rsidR="008918E6" w:rsidRDefault="008918E6" w:rsidP="00EA36B9">
      <w:pPr>
        <w:shd w:val="clear" w:color="auto" w:fill="FFFFFF"/>
        <w:spacing w:after="0" w:line="240" w:lineRule="auto"/>
        <w:rPr>
          <w:rFonts w:eastAsia="Times New Roman" w:cs="Helvetica"/>
          <w:b/>
          <w:bCs/>
          <w:color w:val="242F33"/>
          <w:spacing w:val="2"/>
          <w:sz w:val="28"/>
          <w:szCs w:val="28"/>
          <w:lang w:val="uk-UA" w:eastAsia="ru-RU"/>
        </w:rPr>
      </w:pPr>
    </w:p>
    <w:p w14:paraId="786161CC" w14:textId="77777777" w:rsidR="00EA36B9" w:rsidRPr="003A0870" w:rsidRDefault="00EA36B9" w:rsidP="003A0870">
      <w:pPr>
        <w:spacing w:before="240" w:after="0" w:line="240" w:lineRule="auto"/>
        <w:jc w:val="both"/>
        <w:rPr>
          <w:rFonts w:ascii="Times New Roman" w:hAnsi="Times New Roman" w:cs="Times New Roman"/>
          <w:b/>
          <w:i/>
          <w:shadow/>
          <w:color w:val="00B050"/>
          <w:sz w:val="28"/>
          <w:lang w:val="uk-UA"/>
        </w:rPr>
      </w:pPr>
      <w:r w:rsidRPr="003A0870">
        <w:rPr>
          <w:rFonts w:ascii="Times New Roman" w:hAnsi="Times New Roman" w:cs="Times New Roman"/>
          <w:b/>
          <w:i/>
          <w:shadow/>
          <w:color w:val="00B050"/>
          <w:sz w:val="28"/>
          <w:lang w:val="uk-UA"/>
        </w:rPr>
        <w:t>2 дівчинка:</w:t>
      </w:r>
    </w:p>
    <w:p w14:paraId="4AF1C379" w14:textId="77777777" w:rsidR="00EA36B9" w:rsidRDefault="005F1BCA" w:rsidP="00EA36B9">
      <w:pPr>
        <w:spacing w:after="0" w:line="240" w:lineRule="auto"/>
        <w:ind w:firstLine="709"/>
        <w:jc w:val="both"/>
        <w:rPr>
          <w:rFonts w:ascii="Times New Roman" w:eastAsia="Times New Roman" w:hAnsi="Times New Roman" w:cs="Times New Roman"/>
          <w:color w:val="000000" w:themeColor="text1"/>
          <w:spacing w:val="2"/>
          <w:sz w:val="28"/>
          <w:szCs w:val="28"/>
          <w:shd w:val="clear" w:color="auto" w:fill="FFFFFF"/>
          <w:lang w:val="uk-UA" w:eastAsia="ru-RU"/>
        </w:rPr>
      </w:pPr>
      <w:r>
        <w:rPr>
          <w:noProof/>
          <w:color w:val="000000" w:themeColor="text1"/>
          <w:spacing w:val="2"/>
          <w:sz w:val="28"/>
          <w:szCs w:val="28"/>
          <w:shd w:val="clear" w:color="auto" w:fill="FFFFFF"/>
          <w:lang w:val="uk-UA"/>
        </w:rPr>
        <w:drawing>
          <wp:anchor distT="0" distB="0" distL="114300" distR="114300" simplePos="0" relativeHeight="251626496" behindDoc="0" locked="0" layoutInCell="1" allowOverlap="1" wp14:anchorId="07164434" wp14:editId="7C433164">
            <wp:simplePos x="0" y="0"/>
            <wp:positionH relativeFrom="column">
              <wp:posOffset>4492469</wp:posOffset>
            </wp:positionH>
            <wp:positionV relativeFrom="paragraph">
              <wp:posOffset>307029</wp:posOffset>
            </wp:positionV>
            <wp:extent cx="1405890" cy="1878965"/>
            <wp:effectExtent l="0" t="0" r="0" b="0"/>
            <wp:wrapSquare wrapText="bothSides"/>
            <wp:docPr id="8" name="Рисунок 8" descr="E:\Users\Алёна\AppData\Local\Microsoft\Windows\Temporary Internet Files\Content.MSO\51542BB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E:\Users\Алёна\AppData\Local\Microsoft\Windows\Temporary Internet Files\Content.MSO\51542BB1.tm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flipH="1">
                      <a:off x="0" y="0"/>
                      <a:ext cx="1405890" cy="18789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A36B9" w:rsidRPr="00C803CE">
        <w:rPr>
          <w:rFonts w:ascii="Times New Roman" w:eastAsia="Times New Roman" w:hAnsi="Times New Roman" w:cs="Times New Roman"/>
          <w:color w:val="000000" w:themeColor="text1"/>
          <w:spacing w:val="2"/>
          <w:sz w:val="28"/>
          <w:szCs w:val="28"/>
          <w:shd w:val="clear" w:color="auto" w:fill="FFFFFF"/>
          <w:lang w:val="uk-UA" w:eastAsia="ru-RU"/>
        </w:rPr>
        <w:t>Мово! Мудра Берегине, що не давала погаснути зеленому вогнищу роду нашого і тримала народ на небесному олімпі волелюбності, слави і гордого духу.</w:t>
      </w:r>
    </w:p>
    <w:p w14:paraId="37E4D63E" w14:textId="77777777" w:rsidR="00EA36B9" w:rsidRDefault="00EA36B9" w:rsidP="00EA36B9">
      <w:pPr>
        <w:spacing w:after="0" w:line="240" w:lineRule="auto"/>
        <w:jc w:val="both"/>
        <w:rPr>
          <w:rFonts w:ascii="Times New Roman" w:eastAsia="Times New Roman" w:hAnsi="Times New Roman" w:cs="Times New Roman"/>
          <w:color w:val="000000" w:themeColor="text1"/>
          <w:spacing w:val="2"/>
          <w:sz w:val="28"/>
          <w:szCs w:val="28"/>
          <w:shd w:val="clear" w:color="auto" w:fill="FFFFFF"/>
          <w:lang w:val="uk-UA" w:eastAsia="ru-RU"/>
        </w:rPr>
      </w:pPr>
    </w:p>
    <w:p w14:paraId="60FBE7D5" w14:textId="77777777" w:rsidR="00EA36B9" w:rsidRPr="003A0870" w:rsidRDefault="00EA36B9" w:rsidP="003A0870">
      <w:pPr>
        <w:spacing w:before="240" w:after="0" w:line="240" w:lineRule="auto"/>
        <w:jc w:val="both"/>
        <w:rPr>
          <w:rFonts w:ascii="Times New Roman" w:hAnsi="Times New Roman" w:cs="Times New Roman"/>
          <w:b/>
          <w:i/>
          <w:shadow/>
          <w:color w:val="00B050"/>
          <w:sz w:val="28"/>
          <w:lang w:val="uk-UA"/>
        </w:rPr>
      </w:pPr>
      <w:r w:rsidRPr="003A0870">
        <w:rPr>
          <w:rFonts w:ascii="Times New Roman" w:hAnsi="Times New Roman" w:cs="Times New Roman"/>
          <w:b/>
          <w:i/>
          <w:shadow/>
          <w:color w:val="00B050"/>
          <w:sz w:val="28"/>
          <w:lang w:val="uk-UA"/>
        </w:rPr>
        <w:t>3 дівчинка:</w:t>
      </w:r>
    </w:p>
    <w:p w14:paraId="3AF9B204" w14:textId="77777777" w:rsidR="00EA36B9" w:rsidRDefault="00EA36B9" w:rsidP="00EA36B9">
      <w:pPr>
        <w:spacing w:after="0" w:line="240" w:lineRule="auto"/>
        <w:ind w:firstLine="709"/>
        <w:jc w:val="both"/>
        <w:rPr>
          <w:rFonts w:ascii="Times New Roman" w:eastAsia="Times New Roman" w:hAnsi="Times New Roman" w:cs="Times New Roman"/>
          <w:color w:val="000000" w:themeColor="text1"/>
          <w:spacing w:val="2"/>
          <w:sz w:val="28"/>
          <w:szCs w:val="28"/>
          <w:shd w:val="clear" w:color="auto" w:fill="FFFFFF"/>
          <w:lang w:val="uk-UA" w:eastAsia="ru-RU"/>
        </w:rPr>
      </w:pPr>
      <w:r w:rsidRPr="00C803CE">
        <w:rPr>
          <w:rFonts w:ascii="Times New Roman" w:eastAsia="Times New Roman" w:hAnsi="Times New Roman" w:cs="Times New Roman"/>
          <w:color w:val="000000" w:themeColor="text1"/>
          <w:spacing w:val="2"/>
          <w:sz w:val="28"/>
          <w:szCs w:val="28"/>
          <w:shd w:val="clear" w:color="auto" w:fill="FFFFFF"/>
          <w:lang w:val="uk-UA" w:eastAsia="ru-RU"/>
        </w:rPr>
        <w:t xml:space="preserve">Мово моя! </w:t>
      </w:r>
      <w:proofErr w:type="spellStart"/>
      <w:r w:rsidRPr="00C803CE">
        <w:rPr>
          <w:rFonts w:ascii="Times New Roman" w:eastAsia="Times New Roman" w:hAnsi="Times New Roman" w:cs="Times New Roman"/>
          <w:color w:val="000000" w:themeColor="text1"/>
          <w:spacing w:val="2"/>
          <w:sz w:val="28"/>
          <w:szCs w:val="28"/>
          <w:shd w:val="clear" w:color="auto" w:fill="FFFFFF"/>
          <w:lang w:val="uk-UA" w:eastAsia="ru-RU"/>
        </w:rPr>
        <w:t>Звонкова</w:t>
      </w:r>
      <w:proofErr w:type="spellEnd"/>
      <w:r w:rsidRPr="00C803CE">
        <w:rPr>
          <w:rFonts w:ascii="Times New Roman" w:eastAsia="Times New Roman" w:hAnsi="Times New Roman" w:cs="Times New Roman"/>
          <w:color w:val="000000" w:themeColor="text1"/>
          <w:spacing w:val="2"/>
          <w:sz w:val="28"/>
          <w:szCs w:val="28"/>
          <w:shd w:val="clear" w:color="auto" w:fill="FFFFFF"/>
          <w:lang w:val="uk-UA" w:eastAsia="ru-RU"/>
        </w:rPr>
        <w:t xml:space="preserve"> кринице на середохресній дорозі нашої долі. Твої джерела б'ють десь від магми, тому й вогненна така. То ж зцілювала ти втомлених духом, давала силу, здоров'я, довгий вік і навіть безсмертя тим, що пили Тебе, цілющу </w:t>
      </w:r>
      <w:proofErr w:type="spellStart"/>
      <w:r w:rsidRPr="00C803CE">
        <w:rPr>
          <w:rFonts w:ascii="Times New Roman" w:eastAsia="Times New Roman" w:hAnsi="Times New Roman" w:cs="Times New Roman"/>
          <w:color w:val="000000" w:themeColor="text1"/>
          <w:spacing w:val="2"/>
          <w:sz w:val="28"/>
          <w:szCs w:val="28"/>
          <w:shd w:val="clear" w:color="auto" w:fill="FFFFFF"/>
          <w:lang w:val="uk-UA" w:eastAsia="ru-RU"/>
        </w:rPr>
        <w:t>джерелицю</w:t>
      </w:r>
      <w:proofErr w:type="spellEnd"/>
      <w:r w:rsidRPr="00C803CE">
        <w:rPr>
          <w:rFonts w:ascii="Times New Roman" w:eastAsia="Times New Roman" w:hAnsi="Times New Roman" w:cs="Times New Roman"/>
          <w:color w:val="000000" w:themeColor="text1"/>
          <w:spacing w:val="2"/>
          <w:sz w:val="28"/>
          <w:szCs w:val="28"/>
          <w:shd w:val="clear" w:color="auto" w:fill="FFFFFF"/>
          <w:lang w:val="uk-UA" w:eastAsia="ru-RU"/>
        </w:rPr>
        <w:t xml:space="preserve">, і </w:t>
      </w:r>
      <w:r w:rsidRPr="00C803CE">
        <w:rPr>
          <w:rFonts w:ascii="Times New Roman" w:eastAsia="Times New Roman" w:hAnsi="Times New Roman" w:cs="Times New Roman"/>
          <w:color w:val="000000" w:themeColor="text1"/>
          <w:spacing w:val="2"/>
          <w:sz w:val="28"/>
          <w:szCs w:val="28"/>
          <w:shd w:val="clear" w:color="auto" w:fill="FFFFFF"/>
          <w:lang w:val="uk-UA" w:eastAsia="ru-RU"/>
        </w:rPr>
        <w:lastRenderedPageBreak/>
        <w:t>невмирущими ставали ті, що молилися на дароване Тобою Слово. Бо "Споконвіку було Слово. І Слово було у Бога. І Слово було Бог".</w:t>
      </w:r>
    </w:p>
    <w:p w14:paraId="182F22EA" w14:textId="77777777" w:rsidR="00EA36B9" w:rsidRDefault="00EA36B9" w:rsidP="00EA36B9">
      <w:pPr>
        <w:spacing w:after="0" w:line="240" w:lineRule="auto"/>
        <w:jc w:val="both"/>
        <w:rPr>
          <w:rFonts w:ascii="Times New Roman" w:eastAsia="Times New Roman" w:hAnsi="Times New Roman" w:cs="Times New Roman"/>
          <w:color w:val="000000" w:themeColor="text1"/>
          <w:spacing w:val="2"/>
          <w:sz w:val="28"/>
          <w:szCs w:val="28"/>
          <w:shd w:val="clear" w:color="auto" w:fill="FFFFFF"/>
          <w:lang w:val="uk-UA" w:eastAsia="ru-RU"/>
        </w:rPr>
      </w:pPr>
    </w:p>
    <w:p w14:paraId="635B2E37" w14:textId="77777777" w:rsidR="00EA36B9" w:rsidRPr="003A0870" w:rsidRDefault="00EA36B9" w:rsidP="003A0870">
      <w:pPr>
        <w:spacing w:before="240" w:after="0" w:line="240" w:lineRule="auto"/>
        <w:jc w:val="both"/>
        <w:rPr>
          <w:rFonts w:ascii="Times New Roman" w:hAnsi="Times New Roman" w:cs="Times New Roman"/>
          <w:b/>
          <w:i/>
          <w:shadow/>
          <w:color w:val="00B050"/>
          <w:sz w:val="28"/>
          <w:lang w:val="uk-UA"/>
        </w:rPr>
      </w:pPr>
      <w:r w:rsidRPr="003A0870">
        <w:rPr>
          <w:rFonts w:ascii="Times New Roman" w:hAnsi="Times New Roman" w:cs="Times New Roman"/>
          <w:b/>
          <w:i/>
          <w:shadow/>
          <w:color w:val="00B050"/>
          <w:sz w:val="28"/>
          <w:lang w:val="uk-UA"/>
        </w:rPr>
        <w:t>4 дівчинка:</w:t>
      </w:r>
    </w:p>
    <w:p w14:paraId="3C08F190" w14:textId="77777777" w:rsidR="00EA36B9" w:rsidRDefault="00EA36B9" w:rsidP="00EA36B9">
      <w:pPr>
        <w:spacing w:after="0" w:line="240" w:lineRule="auto"/>
        <w:ind w:firstLine="709"/>
        <w:jc w:val="both"/>
        <w:rPr>
          <w:rFonts w:ascii="Times New Roman" w:eastAsia="Times New Roman" w:hAnsi="Times New Roman" w:cs="Times New Roman"/>
          <w:color w:val="000000" w:themeColor="text1"/>
          <w:spacing w:val="2"/>
          <w:sz w:val="28"/>
          <w:szCs w:val="28"/>
          <w:shd w:val="clear" w:color="auto" w:fill="FFFFFF"/>
          <w:lang w:val="uk-UA" w:eastAsia="ru-RU"/>
        </w:rPr>
      </w:pPr>
      <w:r w:rsidRPr="00C803CE">
        <w:rPr>
          <w:rFonts w:ascii="Times New Roman" w:eastAsia="Times New Roman" w:hAnsi="Times New Roman" w:cs="Times New Roman"/>
          <w:color w:val="000000" w:themeColor="text1"/>
          <w:spacing w:val="2"/>
          <w:sz w:val="28"/>
          <w:szCs w:val="28"/>
          <w:shd w:val="clear" w:color="auto" w:fill="FFFFFF"/>
          <w:lang w:val="uk-UA" w:eastAsia="ru-RU"/>
        </w:rPr>
        <w:t xml:space="preserve">Мово наша! Пречиста незаймана Діво! Яничарами в степах впіймана, на курному шляху зґвалтована, в дикий кривавий ясир </w:t>
      </w:r>
      <w:proofErr w:type="spellStart"/>
      <w:r w:rsidRPr="00C803CE">
        <w:rPr>
          <w:rFonts w:ascii="Times New Roman" w:eastAsia="Times New Roman" w:hAnsi="Times New Roman" w:cs="Times New Roman"/>
          <w:color w:val="000000" w:themeColor="text1"/>
          <w:spacing w:val="2"/>
          <w:sz w:val="28"/>
          <w:szCs w:val="28"/>
          <w:shd w:val="clear" w:color="auto" w:fill="FFFFFF"/>
          <w:lang w:val="uk-UA" w:eastAsia="ru-RU"/>
        </w:rPr>
        <w:t>погнана</w:t>
      </w:r>
      <w:proofErr w:type="spellEnd"/>
      <w:r w:rsidRPr="00C803CE">
        <w:rPr>
          <w:rFonts w:ascii="Times New Roman" w:eastAsia="Times New Roman" w:hAnsi="Times New Roman" w:cs="Times New Roman"/>
          <w:color w:val="000000" w:themeColor="text1"/>
          <w:spacing w:val="2"/>
          <w:sz w:val="28"/>
          <w:szCs w:val="28"/>
          <w:shd w:val="clear" w:color="auto" w:fill="FFFFFF"/>
          <w:lang w:val="uk-UA" w:eastAsia="ru-RU"/>
        </w:rPr>
        <w:t>, на продажній толоці розтоптана, в рабство за безцінь на тому торжищі продана!</w:t>
      </w:r>
    </w:p>
    <w:p w14:paraId="3E27E546" w14:textId="77777777" w:rsidR="00EA36B9" w:rsidRDefault="005F1BCA" w:rsidP="00EA36B9">
      <w:pPr>
        <w:spacing w:after="0" w:line="240" w:lineRule="auto"/>
        <w:jc w:val="both"/>
        <w:rPr>
          <w:rFonts w:ascii="Times New Roman" w:eastAsia="Times New Roman" w:hAnsi="Times New Roman" w:cs="Times New Roman"/>
          <w:color w:val="000000" w:themeColor="text1"/>
          <w:spacing w:val="2"/>
          <w:sz w:val="28"/>
          <w:szCs w:val="28"/>
          <w:shd w:val="clear" w:color="auto" w:fill="FFFFFF"/>
          <w:lang w:val="uk-UA" w:eastAsia="ru-RU"/>
        </w:rPr>
      </w:pPr>
      <w:r>
        <w:rPr>
          <w:noProof/>
        </w:rPr>
        <w:drawing>
          <wp:anchor distT="0" distB="0" distL="114300" distR="114300" simplePos="0" relativeHeight="251627520" behindDoc="1" locked="0" layoutInCell="1" allowOverlap="1" wp14:anchorId="037374AD" wp14:editId="7F4FB988">
            <wp:simplePos x="0" y="0"/>
            <wp:positionH relativeFrom="column">
              <wp:posOffset>-62289</wp:posOffset>
            </wp:positionH>
            <wp:positionV relativeFrom="paragraph">
              <wp:posOffset>94615</wp:posOffset>
            </wp:positionV>
            <wp:extent cx="2354580" cy="2354580"/>
            <wp:effectExtent l="0" t="0" r="0" b="0"/>
            <wp:wrapTight wrapText="bothSides">
              <wp:wrapPolygon edited="0">
                <wp:start x="0" y="0"/>
                <wp:lineTo x="0" y="21495"/>
                <wp:lineTo x="21495" y="21495"/>
                <wp:lineTo x="21495" y="0"/>
                <wp:lineTo x="0" y="0"/>
              </wp:wrapPolygon>
            </wp:wrapTight>
            <wp:docPr id="9" name="Рисунок 9" descr="ÐÐ°ÑÑÐ¸Ð½ÐºÐ¸ Ð¿Ð¾ Ð·Ð°Ð¿ÑÐ¾ÑÑ Ð´ÑÐ²ÑÐ¸Ð½ÐºÐ° ÑÐºÑÐ°ÑÐ½Ðº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ÐÐ°ÑÑÐ¸Ð½ÐºÐ¸ Ð¿Ð¾ Ð·Ð°Ð¿ÑÐ¾ÑÑ Ð´ÑÐ²ÑÐ¸Ð½ÐºÐ° ÑÐºÑÐ°ÑÐ½ÐºÐ°"/>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flipH="1">
                      <a:off x="0" y="0"/>
                      <a:ext cx="2354580" cy="23545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B937E9B" w14:textId="77777777" w:rsidR="00EA36B9" w:rsidRPr="003A0870" w:rsidRDefault="00EA36B9" w:rsidP="003A0870">
      <w:pPr>
        <w:spacing w:before="240" w:after="0" w:line="240" w:lineRule="auto"/>
        <w:jc w:val="both"/>
        <w:rPr>
          <w:rFonts w:ascii="Times New Roman" w:hAnsi="Times New Roman" w:cs="Times New Roman"/>
          <w:b/>
          <w:i/>
          <w:shadow/>
          <w:color w:val="00B050"/>
          <w:sz w:val="28"/>
          <w:lang w:val="uk-UA"/>
        </w:rPr>
      </w:pPr>
      <w:r w:rsidRPr="003A0870">
        <w:rPr>
          <w:rFonts w:ascii="Times New Roman" w:hAnsi="Times New Roman" w:cs="Times New Roman"/>
          <w:b/>
          <w:i/>
          <w:shadow/>
          <w:color w:val="00B050"/>
          <w:sz w:val="28"/>
          <w:lang w:val="uk-UA"/>
        </w:rPr>
        <w:t>5 дівчинка:</w:t>
      </w:r>
    </w:p>
    <w:p w14:paraId="046CC16D" w14:textId="77777777" w:rsidR="00EA36B9" w:rsidRDefault="00EA36B9" w:rsidP="00EA36B9">
      <w:pPr>
        <w:spacing w:after="0" w:line="240" w:lineRule="auto"/>
        <w:ind w:firstLine="709"/>
        <w:jc w:val="both"/>
        <w:rPr>
          <w:rFonts w:ascii="Times New Roman" w:eastAsia="Times New Roman" w:hAnsi="Times New Roman" w:cs="Times New Roman"/>
          <w:color w:val="000000" w:themeColor="text1"/>
          <w:spacing w:val="2"/>
          <w:sz w:val="28"/>
          <w:szCs w:val="28"/>
          <w:shd w:val="clear" w:color="auto" w:fill="FFFFFF"/>
          <w:lang w:val="uk-UA" w:eastAsia="ru-RU"/>
        </w:rPr>
      </w:pPr>
      <w:r w:rsidRPr="00C803CE">
        <w:rPr>
          <w:rFonts w:ascii="Times New Roman" w:eastAsia="Times New Roman" w:hAnsi="Times New Roman" w:cs="Times New Roman"/>
          <w:color w:val="000000" w:themeColor="text1"/>
          <w:spacing w:val="2"/>
          <w:sz w:val="28"/>
          <w:szCs w:val="28"/>
          <w:shd w:val="clear" w:color="auto" w:fill="FFFFFF"/>
          <w:lang w:val="uk-UA" w:eastAsia="ru-RU"/>
        </w:rPr>
        <w:t xml:space="preserve">Мово наша! Передчасно постаріла, змаліла, на хресті мук розіп'ята, на палю посаджена, за ребро на гак повішана дітьми-покручами. </w:t>
      </w:r>
      <w:proofErr w:type="spellStart"/>
      <w:r w:rsidRPr="00C803CE">
        <w:rPr>
          <w:rFonts w:ascii="Times New Roman" w:eastAsia="Times New Roman" w:hAnsi="Times New Roman" w:cs="Times New Roman"/>
          <w:color w:val="000000" w:themeColor="text1"/>
          <w:spacing w:val="2"/>
          <w:sz w:val="28"/>
          <w:szCs w:val="28"/>
          <w:shd w:val="clear" w:color="auto" w:fill="FFFFFF"/>
          <w:lang w:val="uk-UA" w:eastAsia="ru-RU"/>
        </w:rPr>
        <w:t>Стражденице</w:t>
      </w:r>
      <w:proofErr w:type="spellEnd"/>
      <w:r w:rsidRPr="00C803CE">
        <w:rPr>
          <w:rFonts w:ascii="Times New Roman" w:eastAsia="Times New Roman" w:hAnsi="Times New Roman" w:cs="Times New Roman"/>
          <w:color w:val="000000" w:themeColor="text1"/>
          <w:spacing w:val="2"/>
          <w:sz w:val="28"/>
          <w:szCs w:val="28"/>
          <w:shd w:val="clear" w:color="auto" w:fill="FFFFFF"/>
          <w:lang w:val="uk-UA" w:eastAsia="ru-RU"/>
        </w:rPr>
        <w:t xml:space="preserve">, великомученице, Матір-Божа наша, в </w:t>
      </w:r>
      <w:proofErr w:type="spellStart"/>
      <w:r w:rsidRPr="00C803CE">
        <w:rPr>
          <w:rFonts w:ascii="Times New Roman" w:eastAsia="Times New Roman" w:hAnsi="Times New Roman" w:cs="Times New Roman"/>
          <w:color w:val="000000" w:themeColor="text1"/>
          <w:spacing w:val="2"/>
          <w:sz w:val="28"/>
          <w:szCs w:val="28"/>
          <w:shd w:val="clear" w:color="auto" w:fill="FFFFFF"/>
          <w:lang w:val="uk-UA" w:eastAsia="ru-RU"/>
        </w:rPr>
        <w:t>сибіри</w:t>
      </w:r>
      <w:proofErr w:type="spellEnd"/>
      <w:r w:rsidRPr="00C803CE">
        <w:rPr>
          <w:rFonts w:ascii="Times New Roman" w:eastAsia="Times New Roman" w:hAnsi="Times New Roman" w:cs="Times New Roman"/>
          <w:color w:val="000000" w:themeColor="text1"/>
          <w:spacing w:val="2"/>
          <w:sz w:val="28"/>
          <w:szCs w:val="28"/>
          <w:shd w:val="clear" w:color="auto" w:fill="FFFFFF"/>
          <w:lang w:val="uk-UA" w:eastAsia="ru-RU"/>
        </w:rPr>
        <w:t xml:space="preserve"> й на </w:t>
      </w:r>
      <w:proofErr w:type="spellStart"/>
      <w:r w:rsidRPr="00C803CE">
        <w:rPr>
          <w:rFonts w:ascii="Times New Roman" w:eastAsia="Times New Roman" w:hAnsi="Times New Roman" w:cs="Times New Roman"/>
          <w:color w:val="000000" w:themeColor="text1"/>
          <w:spacing w:val="2"/>
          <w:sz w:val="28"/>
          <w:szCs w:val="28"/>
          <w:shd w:val="clear" w:color="auto" w:fill="FFFFFF"/>
          <w:lang w:val="uk-UA" w:eastAsia="ru-RU"/>
        </w:rPr>
        <w:t>колими</w:t>
      </w:r>
      <w:proofErr w:type="spellEnd"/>
      <w:r w:rsidRPr="00C803CE">
        <w:rPr>
          <w:rFonts w:ascii="Times New Roman" w:eastAsia="Times New Roman" w:hAnsi="Times New Roman" w:cs="Times New Roman"/>
          <w:color w:val="000000" w:themeColor="text1"/>
          <w:spacing w:val="2"/>
          <w:sz w:val="28"/>
          <w:szCs w:val="28"/>
          <w:shd w:val="clear" w:color="auto" w:fill="FFFFFF"/>
          <w:lang w:val="uk-UA" w:eastAsia="ru-RU"/>
        </w:rPr>
        <w:t xml:space="preserve"> </w:t>
      </w:r>
      <w:proofErr w:type="spellStart"/>
      <w:r w:rsidRPr="00C803CE">
        <w:rPr>
          <w:rFonts w:ascii="Times New Roman" w:eastAsia="Times New Roman" w:hAnsi="Times New Roman" w:cs="Times New Roman"/>
          <w:color w:val="000000" w:themeColor="text1"/>
          <w:spacing w:val="2"/>
          <w:sz w:val="28"/>
          <w:szCs w:val="28"/>
          <w:shd w:val="clear" w:color="auto" w:fill="FFFFFF"/>
          <w:lang w:val="uk-UA" w:eastAsia="ru-RU"/>
        </w:rPr>
        <w:t>погнана</w:t>
      </w:r>
      <w:proofErr w:type="spellEnd"/>
      <w:r w:rsidRPr="00C803CE">
        <w:rPr>
          <w:rFonts w:ascii="Times New Roman" w:eastAsia="Times New Roman" w:hAnsi="Times New Roman" w:cs="Times New Roman"/>
          <w:color w:val="000000" w:themeColor="text1"/>
          <w:spacing w:val="2"/>
          <w:sz w:val="28"/>
          <w:szCs w:val="28"/>
          <w:shd w:val="clear" w:color="auto" w:fill="FFFFFF"/>
          <w:lang w:val="uk-UA" w:eastAsia="ru-RU"/>
        </w:rPr>
        <w:t>, в соловецьких ямах згноєна, за моря й океани розвіяна, голодомором викошена, лютим чоботом розтоптана, стонадцять раз розстріляна, Чорнобильською смертю засіяна.</w:t>
      </w:r>
    </w:p>
    <w:p w14:paraId="5B452027" w14:textId="77777777" w:rsidR="00EA36B9" w:rsidRDefault="00EA36B9" w:rsidP="00EA36B9">
      <w:pPr>
        <w:spacing w:after="0" w:line="240" w:lineRule="auto"/>
        <w:jc w:val="both"/>
        <w:rPr>
          <w:rFonts w:ascii="Times New Roman" w:eastAsia="Times New Roman" w:hAnsi="Times New Roman" w:cs="Times New Roman"/>
          <w:color w:val="000000" w:themeColor="text1"/>
          <w:spacing w:val="2"/>
          <w:sz w:val="28"/>
          <w:szCs w:val="28"/>
          <w:shd w:val="clear" w:color="auto" w:fill="FFFFFF"/>
          <w:lang w:val="uk-UA" w:eastAsia="ru-RU"/>
        </w:rPr>
      </w:pPr>
    </w:p>
    <w:p w14:paraId="05EF62CB" w14:textId="77777777" w:rsidR="00EA36B9" w:rsidRPr="003A0870" w:rsidRDefault="00EA36B9" w:rsidP="003A0870">
      <w:pPr>
        <w:spacing w:before="240" w:after="0" w:line="240" w:lineRule="auto"/>
        <w:jc w:val="both"/>
        <w:rPr>
          <w:rFonts w:ascii="Times New Roman" w:hAnsi="Times New Roman" w:cs="Times New Roman"/>
          <w:b/>
          <w:i/>
          <w:shadow/>
          <w:color w:val="00B050"/>
          <w:sz w:val="28"/>
          <w:lang w:val="uk-UA"/>
        </w:rPr>
      </w:pPr>
      <w:r w:rsidRPr="003A0870">
        <w:rPr>
          <w:rFonts w:ascii="Times New Roman" w:hAnsi="Times New Roman" w:cs="Times New Roman"/>
          <w:b/>
          <w:i/>
          <w:shadow/>
          <w:color w:val="00B050"/>
          <w:sz w:val="28"/>
          <w:lang w:val="uk-UA"/>
        </w:rPr>
        <w:t>6 дівчинка:</w:t>
      </w:r>
    </w:p>
    <w:p w14:paraId="4BADCB6E" w14:textId="77777777" w:rsidR="00EA36B9" w:rsidRDefault="00EA36B9" w:rsidP="00EA36B9">
      <w:pPr>
        <w:spacing w:after="0" w:line="240" w:lineRule="auto"/>
        <w:ind w:firstLine="709"/>
        <w:jc w:val="both"/>
        <w:rPr>
          <w:rFonts w:ascii="Times New Roman" w:eastAsia="Times New Roman" w:hAnsi="Times New Roman" w:cs="Times New Roman"/>
          <w:color w:val="000000" w:themeColor="text1"/>
          <w:spacing w:val="2"/>
          <w:sz w:val="28"/>
          <w:szCs w:val="28"/>
          <w:shd w:val="clear" w:color="auto" w:fill="FFFFFF"/>
          <w:lang w:val="uk-UA" w:eastAsia="ru-RU"/>
        </w:rPr>
      </w:pPr>
      <w:r w:rsidRPr="00C803CE">
        <w:rPr>
          <w:rFonts w:ascii="Times New Roman" w:eastAsia="Times New Roman" w:hAnsi="Times New Roman" w:cs="Times New Roman"/>
          <w:color w:val="000000" w:themeColor="text1"/>
          <w:spacing w:val="2"/>
          <w:sz w:val="28"/>
          <w:szCs w:val="28"/>
          <w:shd w:val="clear" w:color="auto" w:fill="FFFFFF"/>
          <w:lang w:val="uk-UA" w:eastAsia="ru-RU"/>
        </w:rPr>
        <w:t>Мово наша! Убога прочанко з простягнутою рукою! Осквернена й знеславлена рідними дітьми! Твоїм сім'ям немудрим, що вродило не з тих полів, де квітують гречки, мовби зійшли на землю ангели, де половіють жита, як Божий лик, і сяє небо, як Божий престол.</w:t>
      </w:r>
    </w:p>
    <w:p w14:paraId="656211F3" w14:textId="77777777" w:rsidR="00EA36B9" w:rsidRDefault="00EA36B9" w:rsidP="00E74B12">
      <w:pPr>
        <w:spacing w:after="0" w:line="240" w:lineRule="auto"/>
        <w:jc w:val="both"/>
        <w:rPr>
          <w:rFonts w:ascii="Times New Roman" w:hAnsi="Times New Roman" w:cs="Times New Roman"/>
          <w:sz w:val="28"/>
          <w:lang w:val="uk-UA"/>
        </w:rPr>
      </w:pPr>
    </w:p>
    <w:p w14:paraId="7E57930E" w14:textId="77777777" w:rsidR="00EA36B9" w:rsidRPr="003A0870" w:rsidRDefault="0091513C" w:rsidP="003A0870">
      <w:pPr>
        <w:spacing w:before="240" w:after="0" w:line="240" w:lineRule="auto"/>
        <w:jc w:val="both"/>
        <w:rPr>
          <w:rFonts w:ascii="Times New Roman" w:hAnsi="Times New Roman" w:cs="Times New Roman"/>
          <w:b/>
          <w:i/>
          <w:shadow/>
          <w:color w:val="00B050"/>
          <w:sz w:val="28"/>
          <w:lang w:val="uk-UA"/>
        </w:rPr>
      </w:pPr>
      <w:r w:rsidRPr="003A0870">
        <w:rPr>
          <w:rFonts w:ascii="Times New Roman" w:hAnsi="Times New Roman" w:cs="Times New Roman"/>
          <w:b/>
          <w:i/>
          <w:shadow/>
          <w:color w:val="00B050"/>
          <w:sz w:val="28"/>
          <w:lang w:val="uk-UA"/>
        </w:rPr>
        <w:t>Вчитель:</w:t>
      </w:r>
    </w:p>
    <w:p w14:paraId="00B182FD" w14:textId="77777777" w:rsidR="0091513C" w:rsidRDefault="003513E9" w:rsidP="0091513C">
      <w:pPr>
        <w:spacing w:after="0" w:line="240" w:lineRule="auto"/>
        <w:ind w:firstLine="709"/>
        <w:jc w:val="both"/>
        <w:rPr>
          <w:rFonts w:ascii="Times New Roman" w:eastAsia="Times New Roman" w:hAnsi="Times New Roman" w:cs="Times New Roman"/>
          <w:color w:val="000000" w:themeColor="text1"/>
          <w:spacing w:val="2"/>
          <w:sz w:val="28"/>
          <w:szCs w:val="28"/>
          <w:shd w:val="clear" w:color="auto" w:fill="FFFFFF"/>
          <w:lang w:val="uk-UA" w:eastAsia="ru-RU"/>
        </w:rPr>
      </w:pPr>
      <w:r>
        <w:rPr>
          <w:noProof/>
        </w:rPr>
        <w:drawing>
          <wp:anchor distT="0" distB="0" distL="114300" distR="114300" simplePos="0" relativeHeight="251635712" behindDoc="1" locked="0" layoutInCell="1" allowOverlap="1" wp14:anchorId="7B59EB43" wp14:editId="43A3602D">
            <wp:simplePos x="0" y="0"/>
            <wp:positionH relativeFrom="column">
              <wp:posOffset>4775200</wp:posOffset>
            </wp:positionH>
            <wp:positionV relativeFrom="paragraph">
              <wp:posOffset>757063</wp:posOffset>
            </wp:positionV>
            <wp:extent cx="939800" cy="2294255"/>
            <wp:effectExtent l="0" t="0" r="0" b="0"/>
            <wp:wrapTight wrapText="bothSides">
              <wp:wrapPolygon edited="0">
                <wp:start x="9195" y="179"/>
                <wp:lineTo x="6130" y="538"/>
                <wp:lineTo x="1314" y="2332"/>
                <wp:lineTo x="438" y="6277"/>
                <wp:lineTo x="3065" y="9147"/>
                <wp:lineTo x="1751" y="10044"/>
                <wp:lineTo x="438" y="12196"/>
                <wp:lineTo x="3941" y="14886"/>
                <wp:lineTo x="4378" y="17756"/>
                <wp:lineTo x="438" y="18832"/>
                <wp:lineTo x="876" y="20267"/>
                <wp:lineTo x="10508" y="20626"/>
                <wp:lineTo x="14449" y="20626"/>
                <wp:lineTo x="15762" y="20267"/>
                <wp:lineTo x="16638" y="18832"/>
                <wp:lineTo x="17514" y="14886"/>
                <wp:lineTo x="20141" y="11479"/>
                <wp:lineTo x="18389" y="9147"/>
                <wp:lineTo x="21016" y="7353"/>
                <wp:lineTo x="21016" y="1614"/>
                <wp:lineTo x="20578" y="1076"/>
                <wp:lineTo x="17514" y="179"/>
                <wp:lineTo x="9195" y="179"/>
              </wp:wrapPolygon>
            </wp:wrapTight>
            <wp:docPr id="10" name="Рисунок 10" descr="ÐÐ°ÑÑÐ¸Ð½ÐºÐ¸ Ð¿Ð¾ Ð·Ð°Ð¿ÑÐ¾ÑÑ ÑÐ»Ð¾Ð¿ÑÐ¸Ðº Ð²ÐµÐ´ÑÑÐ¸Ð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ÐÐ°ÑÑÐ¸Ð½ÐºÐ¸ Ð¿Ð¾ Ð·Ð°Ð¿ÑÐ¾ÑÑ ÑÐ»Ð¾Ð¿ÑÐ¸Ðº Ð²ÐµÐ´ÑÑÐ¸Ð¹"/>
                    <pic:cNvPicPr>
                      <a:picLocks noChangeAspect="1" noChangeArrowheads="1"/>
                    </pic:cNvPicPr>
                  </pic:nvPicPr>
                  <pic:blipFill rotWithShape="1">
                    <a:blip r:embed="rId16">
                      <a:clrChange>
                        <a:clrFrom>
                          <a:srgbClr val="FFFFFF"/>
                        </a:clrFrom>
                        <a:clrTo>
                          <a:srgbClr val="FFFFFF">
                            <a:alpha val="0"/>
                          </a:srgbClr>
                        </a:clrTo>
                      </a:clrChange>
                      <a:extLst>
                        <a:ext uri="{28A0092B-C50C-407E-A947-70E740481C1C}">
                          <a14:useLocalDpi xmlns:a14="http://schemas.microsoft.com/office/drawing/2010/main" val="0"/>
                        </a:ext>
                      </a:extLst>
                    </a:blip>
                    <a:srcRect l="29688" r="29332"/>
                    <a:stretch/>
                  </pic:blipFill>
                  <pic:spPr bwMode="auto">
                    <a:xfrm flipH="1">
                      <a:off x="0" y="0"/>
                      <a:ext cx="939800" cy="229425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1513C" w:rsidRPr="0091513C">
        <w:rPr>
          <w:rFonts w:ascii="Times New Roman" w:eastAsia="Times New Roman" w:hAnsi="Times New Roman" w:cs="Times New Roman"/>
          <w:color w:val="000000" w:themeColor="text1"/>
          <w:spacing w:val="2"/>
          <w:sz w:val="28"/>
          <w:szCs w:val="28"/>
          <w:shd w:val="clear" w:color="auto" w:fill="FFFFFF"/>
          <w:lang w:val="uk-UA" w:eastAsia="ru-RU"/>
        </w:rPr>
        <w:t>Дорогі друзі! Ми звертаємося до вас</w:t>
      </w:r>
      <w:r w:rsidR="0091513C">
        <w:rPr>
          <w:rFonts w:ascii="Times New Roman" w:eastAsia="Times New Roman" w:hAnsi="Times New Roman" w:cs="Times New Roman"/>
          <w:color w:val="000000" w:themeColor="text1"/>
          <w:spacing w:val="2"/>
          <w:sz w:val="28"/>
          <w:szCs w:val="28"/>
          <w:shd w:val="clear" w:color="auto" w:fill="FFFFFF"/>
          <w:lang w:val="uk-UA" w:eastAsia="ru-RU"/>
        </w:rPr>
        <w:t>, усвідомлюючи, що саме від молоді залежить чи перерветься золота нитка тисячоліть, чи заграє веселковими кольорами на сонці, чи візьмете дарунок від дідів-прадідів із собою у життєву дорогу? Від народження у вашому серці материнське слово. Бережіть його, захищайте, шануйте, плекайте, не сполохайте.</w:t>
      </w:r>
    </w:p>
    <w:p w14:paraId="34FAE3FA" w14:textId="77777777" w:rsidR="0091513C" w:rsidRDefault="0091513C" w:rsidP="0091513C">
      <w:pPr>
        <w:spacing w:after="0" w:line="240" w:lineRule="auto"/>
        <w:jc w:val="both"/>
        <w:rPr>
          <w:rFonts w:ascii="Times New Roman" w:eastAsia="Times New Roman" w:hAnsi="Times New Roman" w:cs="Times New Roman"/>
          <w:color w:val="000000" w:themeColor="text1"/>
          <w:spacing w:val="2"/>
          <w:sz w:val="28"/>
          <w:szCs w:val="28"/>
          <w:shd w:val="clear" w:color="auto" w:fill="FFFFFF"/>
          <w:lang w:val="uk-UA" w:eastAsia="ru-RU"/>
        </w:rPr>
      </w:pPr>
    </w:p>
    <w:p w14:paraId="1808ACEA" w14:textId="77777777" w:rsidR="0091513C" w:rsidRPr="003A0870" w:rsidRDefault="0091513C" w:rsidP="003A0870">
      <w:pPr>
        <w:spacing w:before="240" w:after="0" w:line="240" w:lineRule="auto"/>
        <w:jc w:val="both"/>
        <w:rPr>
          <w:rFonts w:ascii="Times New Roman" w:hAnsi="Times New Roman" w:cs="Times New Roman"/>
          <w:b/>
          <w:i/>
          <w:shadow/>
          <w:color w:val="00B050"/>
          <w:sz w:val="28"/>
          <w:lang w:val="uk-UA"/>
        </w:rPr>
      </w:pPr>
      <w:r w:rsidRPr="003A0870">
        <w:rPr>
          <w:rFonts w:ascii="Times New Roman" w:hAnsi="Times New Roman" w:cs="Times New Roman"/>
          <w:b/>
          <w:i/>
          <w:shadow/>
          <w:color w:val="00B050"/>
          <w:sz w:val="28"/>
          <w:lang w:val="uk-UA"/>
        </w:rPr>
        <w:t>Ведучий:</w:t>
      </w:r>
    </w:p>
    <w:p w14:paraId="1FDE49BD" w14:textId="77777777" w:rsidR="0091513C" w:rsidRDefault="0091513C" w:rsidP="0091513C">
      <w:pPr>
        <w:spacing w:after="0" w:line="240" w:lineRule="auto"/>
        <w:ind w:firstLine="709"/>
        <w:jc w:val="both"/>
        <w:rPr>
          <w:rFonts w:ascii="Times New Roman" w:eastAsia="Times New Roman" w:hAnsi="Times New Roman" w:cs="Times New Roman"/>
          <w:color w:val="000000" w:themeColor="text1"/>
          <w:spacing w:val="2"/>
          <w:sz w:val="28"/>
          <w:szCs w:val="28"/>
          <w:shd w:val="clear" w:color="auto" w:fill="FFFFFF"/>
          <w:lang w:val="uk-UA" w:eastAsia="ru-RU"/>
        </w:rPr>
      </w:pPr>
      <w:r>
        <w:rPr>
          <w:rFonts w:ascii="Times New Roman" w:eastAsia="Times New Roman" w:hAnsi="Times New Roman" w:cs="Times New Roman"/>
          <w:color w:val="000000" w:themeColor="text1"/>
          <w:spacing w:val="2"/>
          <w:sz w:val="28"/>
          <w:szCs w:val="28"/>
          <w:shd w:val="clear" w:color="auto" w:fill="FFFFFF"/>
          <w:lang w:val="uk-UA" w:eastAsia="ru-RU"/>
        </w:rPr>
        <w:t xml:space="preserve">У нашому житті є багато різних інформаційних джерел. Але одним із найдавніших є газета. Уявімо, що ви зараз спілкуєтесь із журналістом. Тож до вашої уваги </w:t>
      </w:r>
      <w:r w:rsidR="00E54A13" w:rsidRPr="00577ECE">
        <w:rPr>
          <w:rFonts w:ascii="Times New Roman" w:eastAsia="Times New Roman" w:hAnsi="Times New Roman" w:cs="Times New Roman"/>
          <w:b/>
          <w:shadow/>
          <w:color w:val="00B0F0"/>
          <w:spacing w:val="2"/>
          <w:sz w:val="28"/>
          <w:szCs w:val="28"/>
          <w:u w:val="wave"/>
          <w:shd w:val="clear" w:color="auto" w:fill="FFFFFF"/>
          <w:lang w:val="uk-UA" w:eastAsia="ru-RU"/>
        </w:rPr>
        <w:t>«ЖИВА ГАЗЕТА»</w:t>
      </w:r>
      <w:r w:rsidRPr="00577ECE">
        <w:rPr>
          <w:rFonts w:ascii="Times New Roman" w:eastAsia="Times New Roman" w:hAnsi="Times New Roman" w:cs="Times New Roman"/>
          <w:shadow/>
          <w:color w:val="00B0F0"/>
          <w:spacing w:val="2"/>
          <w:sz w:val="28"/>
          <w:szCs w:val="28"/>
          <w:shd w:val="clear" w:color="auto" w:fill="FFFFFF"/>
          <w:lang w:val="uk-UA" w:eastAsia="ru-RU"/>
        </w:rPr>
        <w:t>.</w:t>
      </w:r>
    </w:p>
    <w:p w14:paraId="2DBFA6C0" w14:textId="77777777" w:rsidR="0091513C" w:rsidRDefault="0091513C" w:rsidP="0091513C">
      <w:pPr>
        <w:spacing w:after="0" w:line="240" w:lineRule="auto"/>
        <w:jc w:val="both"/>
        <w:rPr>
          <w:rFonts w:ascii="Times New Roman" w:eastAsia="Times New Roman" w:hAnsi="Times New Roman" w:cs="Times New Roman"/>
          <w:color w:val="000000" w:themeColor="text1"/>
          <w:spacing w:val="2"/>
          <w:sz w:val="28"/>
          <w:szCs w:val="28"/>
          <w:shd w:val="clear" w:color="auto" w:fill="FFFFFF"/>
          <w:lang w:val="uk-UA" w:eastAsia="ru-RU"/>
        </w:rPr>
      </w:pPr>
    </w:p>
    <w:p w14:paraId="2C6CCFBB" w14:textId="77777777" w:rsidR="00577ECE" w:rsidRDefault="00577ECE" w:rsidP="0091513C">
      <w:pPr>
        <w:spacing w:after="0" w:line="240" w:lineRule="auto"/>
        <w:jc w:val="both"/>
        <w:rPr>
          <w:rFonts w:ascii="Times New Roman" w:eastAsia="Times New Roman" w:hAnsi="Times New Roman" w:cs="Times New Roman"/>
          <w:color w:val="000000" w:themeColor="text1"/>
          <w:spacing w:val="2"/>
          <w:sz w:val="28"/>
          <w:szCs w:val="28"/>
          <w:shd w:val="clear" w:color="auto" w:fill="FFFFFF"/>
          <w:lang w:val="uk-UA" w:eastAsia="ru-RU"/>
        </w:rPr>
      </w:pPr>
    </w:p>
    <w:p w14:paraId="656A0F10" w14:textId="77777777" w:rsidR="0091513C" w:rsidRPr="0091513C" w:rsidRDefault="0091513C" w:rsidP="0091513C">
      <w:pPr>
        <w:spacing w:after="0" w:line="240" w:lineRule="auto"/>
        <w:jc w:val="both"/>
        <w:rPr>
          <w:rFonts w:ascii="Times New Roman" w:eastAsia="Times New Roman" w:hAnsi="Times New Roman" w:cs="Times New Roman"/>
          <w:color w:val="000000" w:themeColor="text1"/>
          <w:spacing w:val="2"/>
          <w:sz w:val="28"/>
          <w:szCs w:val="28"/>
          <w:shd w:val="clear" w:color="auto" w:fill="FFFFFF"/>
          <w:lang w:val="uk-UA" w:eastAsia="ru-RU"/>
        </w:rPr>
      </w:pPr>
      <w:r>
        <w:rPr>
          <w:rFonts w:ascii="Times New Roman" w:eastAsia="Times New Roman" w:hAnsi="Times New Roman" w:cs="Times New Roman"/>
          <w:color w:val="000000" w:themeColor="text1"/>
          <w:spacing w:val="2"/>
          <w:sz w:val="28"/>
          <w:szCs w:val="28"/>
          <w:shd w:val="clear" w:color="auto" w:fill="FFFFFF"/>
          <w:lang w:val="uk-UA" w:eastAsia="ru-RU"/>
        </w:rPr>
        <w:t>(Виходить хлопчик із мікрофоном і дає можливість усім бажаючим відповісти на актуальні запитання</w:t>
      </w:r>
      <w:r w:rsidR="002032B3">
        <w:rPr>
          <w:rFonts w:ascii="Times New Roman" w:eastAsia="Times New Roman" w:hAnsi="Times New Roman" w:cs="Times New Roman"/>
          <w:color w:val="000000" w:themeColor="text1"/>
          <w:spacing w:val="2"/>
          <w:sz w:val="28"/>
          <w:szCs w:val="28"/>
          <w:shd w:val="clear" w:color="auto" w:fill="FFFFFF"/>
          <w:lang w:val="uk-UA" w:eastAsia="ru-RU"/>
        </w:rPr>
        <w:t>, аргументуючи свою позицію</w:t>
      </w:r>
      <w:r>
        <w:rPr>
          <w:rFonts w:ascii="Times New Roman" w:eastAsia="Times New Roman" w:hAnsi="Times New Roman" w:cs="Times New Roman"/>
          <w:color w:val="000000" w:themeColor="text1"/>
          <w:spacing w:val="2"/>
          <w:sz w:val="28"/>
          <w:szCs w:val="28"/>
          <w:shd w:val="clear" w:color="auto" w:fill="FFFFFF"/>
          <w:lang w:val="uk-UA" w:eastAsia="ru-RU"/>
        </w:rPr>
        <w:t>).</w:t>
      </w:r>
    </w:p>
    <w:p w14:paraId="30D0BE01" w14:textId="77777777" w:rsidR="0091513C" w:rsidRDefault="0091513C" w:rsidP="00E74B12">
      <w:pPr>
        <w:spacing w:after="0" w:line="240" w:lineRule="auto"/>
        <w:jc w:val="both"/>
        <w:rPr>
          <w:rFonts w:ascii="Times New Roman" w:hAnsi="Times New Roman" w:cs="Times New Roman"/>
          <w:sz w:val="28"/>
          <w:lang w:val="uk-UA"/>
        </w:rPr>
      </w:pPr>
    </w:p>
    <w:p w14:paraId="5315FEC9" w14:textId="77777777" w:rsidR="000B3728" w:rsidRDefault="000B3728" w:rsidP="000B3728">
      <w:pPr>
        <w:pStyle w:val="a5"/>
        <w:numPr>
          <w:ilvl w:val="0"/>
          <w:numId w:val="15"/>
        </w:numPr>
        <w:spacing w:after="0" w:line="240" w:lineRule="auto"/>
        <w:jc w:val="both"/>
        <w:rPr>
          <w:rFonts w:ascii="Times New Roman" w:hAnsi="Times New Roman" w:cs="Times New Roman"/>
          <w:sz w:val="28"/>
          <w:lang w:val="uk-UA"/>
        </w:rPr>
      </w:pPr>
      <w:r>
        <w:rPr>
          <w:rFonts w:ascii="Times New Roman" w:hAnsi="Times New Roman" w:cs="Times New Roman"/>
          <w:sz w:val="28"/>
          <w:lang w:val="uk-UA"/>
        </w:rPr>
        <w:t>Що таке мова?</w:t>
      </w:r>
    </w:p>
    <w:p w14:paraId="0DDC375E" w14:textId="77777777" w:rsidR="000B3728" w:rsidRDefault="000B3728" w:rsidP="000B3728">
      <w:pPr>
        <w:pStyle w:val="a5"/>
        <w:numPr>
          <w:ilvl w:val="0"/>
          <w:numId w:val="15"/>
        </w:numPr>
        <w:spacing w:after="0" w:line="240" w:lineRule="auto"/>
        <w:jc w:val="both"/>
        <w:rPr>
          <w:rFonts w:ascii="Times New Roman" w:hAnsi="Times New Roman" w:cs="Times New Roman"/>
          <w:sz w:val="28"/>
          <w:lang w:val="uk-UA"/>
        </w:rPr>
      </w:pPr>
      <w:r>
        <w:rPr>
          <w:rFonts w:ascii="Times New Roman" w:hAnsi="Times New Roman" w:cs="Times New Roman"/>
          <w:sz w:val="28"/>
          <w:lang w:val="uk-UA"/>
        </w:rPr>
        <w:t>Кому вона слугує?</w:t>
      </w:r>
    </w:p>
    <w:p w14:paraId="5444DC86" w14:textId="77777777" w:rsidR="000B3728" w:rsidRDefault="000B3728" w:rsidP="000B3728">
      <w:pPr>
        <w:pStyle w:val="a5"/>
        <w:numPr>
          <w:ilvl w:val="0"/>
          <w:numId w:val="15"/>
        </w:numPr>
        <w:spacing w:after="0" w:line="240" w:lineRule="auto"/>
        <w:jc w:val="both"/>
        <w:rPr>
          <w:rFonts w:ascii="Times New Roman" w:hAnsi="Times New Roman" w:cs="Times New Roman"/>
          <w:sz w:val="28"/>
          <w:lang w:val="uk-UA"/>
        </w:rPr>
      </w:pPr>
      <w:r>
        <w:rPr>
          <w:rFonts w:ascii="Times New Roman" w:hAnsi="Times New Roman" w:cs="Times New Roman"/>
          <w:sz w:val="28"/>
          <w:lang w:val="uk-UA"/>
        </w:rPr>
        <w:t>На що вона впливає?</w:t>
      </w:r>
    </w:p>
    <w:p w14:paraId="70CCF68A" w14:textId="77777777" w:rsidR="000B3728" w:rsidRDefault="000B3728" w:rsidP="000B3728">
      <w:pPr>
        <w:pStyle w:val="a5"/>
        <w:numPr>
          <w:ilvl w:val="0"/>
          <w:numId w:val="15"/>
        </w:numPr>
        <w:spacing w:after="0" w:line="240" w:lineRule="auto"/>
        <w:jc w:val="both"/>
        <w:rPr>
          <w:rFonts w:ascii="Times New Roman" w:hAnsi="Times New Roman" w:cs="Times New Roman"/>
          <w:sz w:val="28"/>
          <w:lang w:val="uk-UA"/>
        </w:rPr>
      </w:pPr>
      <w:r>
        <w:rPr>
          <w:rFonts w:ascii="Times New Roman" w:hAnsi="Times New Roman" w:cs="Times New Roman"/>
          <w:sz w:val="28"/>
          <w:lang w:val="uk-UA"/>
        </w:rPr>
        <w:t>Які почуття виникають у людини, коли вона не може говорити?</w:t>
      </w:r>
    </w:p>
    <w:p w14:paraId="021B01A0" w14:textId="77777777" w:rsidR="000B3728" w:rsidRDefault="000B3728" w:rsidP="000B3728">
      <w:pPr>
        <w:pStyle w:val="a5"/>
        <w:numPr>
          <w:ilvl w:val="0"/>
          <w:numId w:val="15"/>
        </w:numPr>
        <w:spacing w:after="0" w:line="240" w:lineRule="auto"/>
        <w:jc w:val="both"/>
        <w:rPr>
          <w:rFonts w:ascii="Times New Roman" w:hAnsi="Times New Roman" w:cs="Times New Roman"/>
          <w:sz w:val="28"/>
          <w:lang w:val="uk-UA"/>
        </w:rPr>
      </w:pPr>
      <w:r>
        <w:rPr>
          <w:rFonts w:ascii="Times New Roman" w:hAnsi="Times New Roman" w:cs="Times New Roman"/>
          <w:sz w:val="28"/>
          <w:lang w:val="uk-UA"/>
        </w:rPr>
        <w:t>Що б ви порадили людині, яка має малий словниковий запас?</w:t>
      </w:r>
    </w:p>
    <w:p w14:paraId="611A0368" w14:textId="77777777" w:rsidR="000B3728" w:rsidRDefault="00364301" w:rsidP="000B3728">
      <w:pPr>
        <w:pStyle w:val="a5"/>
        <w:numPr>
          <w:ilvl w:val="0"/>
          <w:numId w:val="15"/>
        </w:numPr>
        <w:spacing w:after="0" w:line="240" w:lineRule="auto"/>
        <w:jc w:val="both"/>
        <w:rPr>
          <w:rFonts w:ascii="Times New Roman" w:hAnsi="Times New Roman" w:cs="Times New Roman"/>
          <w:sz w:val="28"/>
          <w:lang w:val="uk-UA"/>
        </w:rPr>
      </w:pPr>
      <w:r>
        <w:rPr>
          <w:rFonts w:ascii="Times New Roman" w:hAnsi="Times New Roman" w:cs="Times New Roman"/>
          <w:sz w:val="28"/>
          <w:lang w:val="uk-UA"/>
        </w:rPr>
        <w:t>Як популяризувати читання?</w:t>
      </w:r>
    </w:p>
    <w:p w14:paraId="3E019409" w14:textId="77777777" w:rsidR="00364301" w:rsidRPr="000B3728" w:rsidRDefault="00364301" w:rsidP="000B3728">
      <w:pPr>
        <w:pStyle w:val="a5"/>
        <w:numPr>
          <w:ilvl w:val="0"/>
          <w:numId w:val="15"/>
        </w:numPr>
        <w:spacing w:after="0" w:line="240" w:lineRule="auto"/>
        <w:jc w:val="both"/>
        <w:rPr>
          <w:rFonts w:ascii="Times New Roman" w:hAnsi="Times New Roman" w:cs="Times New Roman"/>
          <w:sz w:val="28"/>
          <w:lang w:val="uk-UA"/>
        </w:rPr>
      </w:pPr>
      <w:r>
        <w:rPr>
          <w:rFonts w:ascii="Times New Roman" w:hAnsi="Times New Roman" w:cs="Times New Roman"/>
          <w:sz w:val="28"/>
          <w:lang w:val="uk-UA"/>
        </w:rPr>
        <w:t>Чому українською мовою говорити круто?</w:t>
      </w:r>
    </w:p>
    <w:p w14:paraId="5D98F349" w14:textId="77777777" w:rsidR="000B3728" w:rsidRDefault="000B3728" w:rsidP="00E74B12">
      <w:pPr>
        <w:spacing w:after="0" w:line="240" w:lineRule="auto"/>
        <w:jc w:val="both"/>
        <w:rPr>
          <w:rFonts w:ascii="Times New Roman" w:hAnsi="Times New Roman" w:cs="Times New Roman"/>
          <w:sz w:val="28"/>
          <w:lang w:val="uk-UA"/>
        </w:rPr>
      </w:pPr>
    </w:p>
    <w:p w14:paraId="4FBA2570" w14:textId="77777777" w:rsidR="008568B6" w:rsidRPr="004814B0" w:rsidRDefault="008568B6" w:rsidP="004814B0">
      <w:pPr>
        <w:spacing w:before="240" w:after="0" w:line="240" w:lineRule="auto"/>
        <w:jc w:val="both"/>
        <w:rPr>
          <w:rFonts w:ascii="Times New Roman" w:hAnsi="Times New Roman" w:cs="Times New Roman"/>
          <w:b/>
          <w:i/>
          <w:shadow/>
          <w:color w:val="00B050"/>
          <w:sz w:val="28"/>
          <w:lang w:val="uk-UA"/>
        </w:rPr>
      </w:pPr>
      <w:r w:rsidRPr="004814B0">
        <w:rPr>
          <w:rFonts w:ascii="Times New Roman" w:hAnsi="Times New Roman" w:cs="Times New Roman"/>
          <w:b/>
          <w:i/>
          <w:shadow/>
          <w:color w:val="00B050"/>
          <w:sz w:val="28"/>
          <w:lang w:val="uk-UA"/>
        </w:rPr>
        <w:t>Ведучий:</w:t>
      </w:r>
    </w:p>
    <w:p w14:paraId="333B256F" w14:textId="77777777" w:rsidR="008568B6" w:rsidRPr="008568B6" w:rsidRDefault="008568B6" w:rsidP="008568B6">
      <w:pPr>
        <w:spacing w:after="0" w:line="240" w:lineRule="auto"/>
        <w:ind w:firstLine="709"/>
        <w:jc w:val="both"/>
        <w:rPr>
          <w:rFonts w:ascii="Times New Roman" w:eastAsia="Times New Roman" w:hAnsi="Times New Roman" w:cs="Times New Roman"/>
          <w:color w:val="000000" w:themeColor="text1"/>
          <w:spacing w:val="2"/>
          <w:sz w:val="28"/>
          <w:szCs w:val="28"/>
          <w:shd w:val="clear" w:color="auto" w:fill="FFFFFF"/>
          <w:lang w:val="uk-UA" w:eastAsia="ru-RU"/>
        </w:rPr>
      </w:pPr>
      <w:r>
        <w:rPr>
          <w:rFonts w:ascii="Times New Roman" w:eastAsia="Times New Roman" w:hAnsi="Times New Roman" w:cs="Times New Roman"/>
          <w:color w:val="000000" w:themeColor="text1"/>
          <w:spacing w:val="2"/>
          <w:sz w:val="28"/>
          <w:szCs w:val="28"/>
          <w:shd w:val="clear" w:color="auto" w:fill="FFFFFF"/>
          <w:lang w:val="uk-UA" w:eastAsia="ru-RU"/>
        </w:rPr>
        <w:t>Тепер варто пофантазувати</w:t>
      </w:r>
      <w:r w:rsidRPr="008568B6">
        <w:rPr>
          <w:rFonts w:ascii="Times New Roman" w:eastAsia="Times New Roman" w:hAnsi="Times New Roman" w:cs="Times New Roman"/>
          <w:color w:val="000000" w:themeColor="text1"/>
          <w:spacing w:val="2"/>
          <w:sz w:val="28"/>
          <w:szCs w:val="28"/>
          <w:shd w:val="clear" w:color="auto" w:fill="FFFFFF"/>
          <w:lang w:val="uk-UA" w:eastAsia="ru-RU"/>
        </w:rPr>
        <w:t>. Пропонуємо уявити себе живописцями.</w:t>
      </w:r>
    </w:p>
    <w:p w14:paraId="7F17F4CD" w14:textId="77777777" w:rsidR="008568B6" w:rsidRDefault="008568B6" w:rsidP="00E74B12">
      <w:pPr>
        <w:spacing w:after="0" w:line="240" w:lineRule="auto"/>
        <w:jc w:val="both"/>
        <w:rPr>
          <w:rFonts w:ascii="Times New Roman" w:hAnsi="Times New Roman" w:cs="Times New Roman"/>
          <w:sz w:val="28"/>
          <w:lang w:val="uk-UA"/>
        </w:rPr>
      </w:pPr>
    </w:p>
    <w:p w14:paraId="551768BD" w14:textId="77777777" w:rsidR="008568B6" w:rsidRDefault="008568B6" w:rsidP="00E74B12">
      <w:pPr>
        <w:spacing w:after="0" w:line="240" w:lineRule="auto"/>
        <w:jc w:val="both"/>
        <w:rPr>
          <w:rFonts w:ascii="Times New Roman" w:hAnsi="Times New Roman" w:cs="Times New Roman"/>
          <w:sz w:val="28"/>
          <w:lang w:val="uk-UA"/>
        </w:rPr>
      </w:pPr>
      <w:r>
        <w:rPr>
          <w:rFonts w:ascii="Times New Roman" w:hAnsi="Times New Roman" w:cs="Times New Roman"/>
          <w:sz w:val="28"/>
          <w:lang w:val="uk-UA"/>
        </w:rPr>
        <w:t>Вправа: «</w:t>
      </w:r>
      <w:r w:rsidRPr="00407E82">
        <w:rPr>
          <w:rFonts w:ascii="Times New Roman" w:hAnsi="Times New Roman" w:cs="Times New Roman"/>
          <w:b/>
          <w:shadow/>
          <w:color w:val="00B050"/>
          <w:sz w:val="28"/>
          <w:u w:val="double"/>
          <w:lang w:val="uk-UA"/>
        </w:rPr>
        <w:t>ЯКОГО</w:t>
      </w:r>
      <w:r w:rsidRPr="00407E82">
        <w:rPr>
          <w:rFonts w:ascii="Times New Roman" w:hAnsi="Times New Roman" w:cs="Times New Roman"/>
          <w:shadow/>
          <w:sz w:val="28"/>
          <w:u w:val="double"/>
          <w:lang w:val="uk-UA"/>
        </w:rPr>
        <w:t xml:space="preserve"> </w:t>
      </w:r>
      <w:r w:rsidRPr="00407E82">
        <w:rPr>
          <w:rFonts w:ascii="Times New Roman" w:hAnsi="Times New Roman" w:cs="Times New Roman"/>
          <w:b/>
          <w:shadow/>
          <w:color w:val="2F5496" w:themeColor="accent1" w:themeShade="BF"/>
          <w:sz w:val="28"/>
          <w:u w:val="double"/>
          <w:lang w:val="uk-UA"/>
        </w:rPr>
        <w:t>КОЛЬОРУ</w:t>
      </w:r>
      <w:r w:rsidRPr="00407E82">
        <w:rPr>
          <w:rFonts w:ascii="Times New Roman" w:hAnsi="Times New Roman" w:cs="Times New Roman"/>
          <w:shadow/>
          <w:sz w:val="28"/>
          <w:u w:val="double"/>
          <w:lang w:val="uk-UA"/>
        </w:rPr>
        <w:t xml:space="preserve"> </w:t>
      </w:r>
      <w:r w:rsidRPr="00407E82">
        <w:rPr>
          <w:rFonts w:ascii="Times New Roman" w:hAnsi="Times New Roman" w:cs="Times New Roman"/>
          <w:b/>
          <w:shadow/>
          <w:color w:val="FF0000"/>
          <w:sz w:val="28"/>
          <w:u w:val="double"/>
          <w:lang w:val="uk-UA"/>
        </w:rPr>
        <w:t>МОВА</w:t>
      </w:r>
      <w:r w:rsidRPr="008568B6">
        <w:rPr>
          <w:rFonts w:ascii="Times New Roman" w:hAnsi="Times New Roman" w:cs="Times New Roman"/>
          <w:b/>
          <w:sz w:val="28"/>
          <w:lang w:val="uk-UA"/>
        </w:rPr>
        <w:t>?</w:t>
      </w:r>
      <w:r>
        <w:rPr>
          <w:rFonts w:ascii="Times New Roman" w:hAnsi="Times New Roman" w:cs="Times New Roman"/>
          <w:sz w:val="28"/>
          <w:lang w:val="uk-UA"/>
        </w:rPr>
        <w:t>»</w:t>
      </w:r>
    </w:p>
    <w:p w14:paraId="7E19F5B2" w14:textId="77777777" w:rsidR="008568B6" w:rsidRDefault="008568B6" w:rsidP="00E74B12">
      <w:pPr>
        <w:spacing w:after="0" w:line="240" w:lineRule="auto"/>
        <w:jc w:val="both"/>
        <w:rPr>
          <w:rFonts w:ascii="Times New Roman" w:hAnsi="Times New Roman" w:cs="Times New Roman"/>
          <w:sz w:val="28"/>
          <w:lang w:val="uk-UA"/>
        </w:rPr>
      </w:pPr>
    </w:p>
    <w:p w14:paraId="44F3A21A" w14:textId="77777777" w:rsidR="00385BC5" w:rsidRDefault="002716BB" w:rsidP="00E74B12">
      <w:pPr>
        <w:spacing w:after="0" w:line="240" w:lineRule="auto"/>
        <w:jc w:val="both"/>
        <w:rPr>
          <w:rFonts w:ascii="Times New Roman" w:hAnsi="Times New Roman" w:cs="Times New Roman"/>
          <w:sz w:val="28"/>
          <w:lang w:val="uk-UA"/>
        </w:rPr>
      </w:pPr>
      <w:r>
        <w:rPr>
          <w:noProof/>
        </w:rPr>
        <w:pict w14:anchorId="3C6246D1">
          <v:shape id="_x0000_s1032" type="#_x0000_t136" style="position:absolute;left:0;text-align:left;margin-left:352.45pt;margin-top:69.1pt;width:63.1pt;height:25.2pt;z-index:251670016;mso-position-horizontal-relative:text;mso-position-vertical-relative:text;mso-width-relative:page;mso-height-relative:page" fillcolor="#9400ed" strokecolor="black [3213]" strokeweight="1pt">
            <v:fill r:id="rId17" o:title="" color2="blue" angle="-90" colors="0 #a603ab;13763f #0819fb;22938f #1a8d48;34079f yellow;47841f #ee3f17;57672f #e81766;1 #a603ab" method="none" type="gradient"/>
            <v:shadow type="perspective" color="silver" opacity="52429f" origin="-.5,.5" matrix=",46340f,,.5,,-4768371582e-16"/>
            <v:textpath style="font-family:&quot;Arial Black&quot;;v-text-kern:t" trim="t" fitpath="t" string="МОВА"/>
          </v:shape>
        </w:pict>
      </w:r>
      <w:r>
        <w:rPr>
          <w:noProof/>
        </w:rPr>
        <w:drawing>
          <wp:anchor distT="0" distB="0" distL="114300" distR="114300" simplePos="0" relativeHeight="251640832" behindDoc="0" locked="0" layoutInCell="1" allowOverlap="1" wp14:anchorId="2A666C73" wp14:editId="365B4567">
            <wp:simplePos x="0" y="0"/>
            <wp:positionH relativeFrom="column">
              <wp:posOffset>3810539</wp:posOffset>
            </wp:positionH>
            <wp:positionV relativeFrom="paragraph">
              <wp:posOffset>31558</wp:posOffset>
            </wp:positionV>
            <wp:extent cx="2170430" cy="2474595"/>
            <wp:effectExtent l="0" t="0" r="0" b="0"/>
            <wp:wrapSquare wrapText="bothSides"/>
            <wp:docPr id="11" name="Рисунок 11" descr="ÐÐ°ÑÑÐ¸Ð½ÐºÐ¸ Ð¿Ð¾ Ð·Ð°Ð¿ÑÐ¾ÑÑ Ð¯ÐÐÐÐ ÐÐÐÐ¬ÐÐ Ð£ ÐÐÐ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ÐÐ°ÑÑÐ¸Ð½ÐºÐ¸ Ð¿Ð¾ Ð·Ð°Ð¿ÑÐ¾ÑÑ Ð¯ÐÐÐÐ ÐÐÐÐ¬ÐÐ Ð£ ÐÐÐÐ"/>
                    <pic:cNvPicPr>
                      <a:picLocks noChangeAspect="1" noChangeArrowheads="1"/>
                    </pic:cNvPicPr>
                  </pic:nvPicPr>
                  <pic:blipFill rotWithShape="1">
                    <a:blip r:embed="rId18">
                      <a:extLst>
                        <a:ext uri="{28A0092B-C50C-407E-A947-70E740481C1C}">
                          <a14:useLocalDpi xmlns:a14="http://schemas.microsoft.com/office/drawing/2010/main" val="0"/>
                        </a:ext>
                      </a:extLst>
                    </a:blip>
                    <a:srcRect l="24090" r="25612"/>
                    <a:stretch/>
                  </pic:blipFill>
                  <pic:spPr bwMode="auto">
                    <a:xfrm>
                      <a:off x="0" y="0"/>
                      <a:ext cx="2170430" cy="247459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D4270">
        <w:rPr>
          <w:rFonts w:ascii="Times New Roman" w:hAnsi="Times New Roman" w:cs="Times New Roman"/>
          <w:sz w:val="28"/>
          <w:lang w:val="uk-UA"/>
        </w:rPr>
        <w:t>Роздатковий матеріал варто підготувати завчасно. Під музичний супровід роздаємо заготовки. Діти розфарбовують їх і вмотивовують думку, чому для них мова саме такого кольору.</w:t>
      </w:r>
    </w:p>
    <w:p w14:paraId="519EA3C6" w14:textId="77777777" w:rsidR="00385BC5" w:rsidRDefault="00385BC5" w:rsidP="00E74B12">
      <w:pPr>
        <w:spacing w:after="0" w:line="240" w:lineRule="auto"/>
        <w:jc w:val="both"/>
        <w:rPr>
          <w:rFonts w:ascii="Times New Roman" w:hAnsi="Times New Roman" w:cs="Times New Roman"/>
          <w:sz w:val="28"/>
          <w:lang w:val="uk-UA"/>
        </w:rPr>
      </w:pPr>
    </w:p>
    <w:p w14:paraId="4DFDC516" w14:textId="77777777" w:rsidR="00E74B12" w:rsidRPr="00C803CE" w:rsidRDefault="00E74B12" w:rsidP="00E74B12">
      <w:pPr>
        <w:spacing w:after="0" w:line="240" w:lineRule="auto"/>
        <w:jc w:val="both"/>
        <w:rPr>
          <w:rFonts w:ascii="Times New Roman" w:hAnsi="Times New Roman" w:cs="Times New Roman"/>
          <w:i/>
          <w:sz w:val="28"/>
          <w:lang w:val="uk-UA"/>
        </w:rPr>
      </w:pPr>
      <w:r w:rsidRPr="00C803CE">
        <w:rPr>
          <w:rFonts w:ascii="Times New Roman" w:hAnsi="Times New Roman" w:cs="Times New Roman"/>
          <w:i/>
          <w:sz w:val="28"/>
          <w:lang w:val="uk-UA"/>
        </w:rPr>
        <w:t>Діти діляться на 3 команди. Кожній даємо завдання:</w:t>
      </w:r>
      <w:r w:rsidR="00407E82">
        <w:rPr>
          <w:rFonts w:ascii="Times New Roman" w:hAnsi="Times New Roman" w:cs="Times New Roman"/>
          <w:i/>
          <w:sz w:val="28"/>
          <w:lang w:val="uk-UA"/>
        </w:rPr>
        <w:t xml:space="preserve"> д</w:t>
      </w:r>
      <w:r w:rsidRPr="00C803CE">
        <w:rPr>
          <w:rFonts w:ascii="Times New Roman" w:hAnsi="Times New Roman" w:cs="Times New Roman"/>
          <w:i/>
          <w:sz w:val="28"/>
          <w:lang w:val="uk-UA"/>
        </w:rPr>
        <w:t>ібрати означувані слова до прикметників. Слова добирають і записують хто швидше.</w:t>
      </w:r>
    </w:p>
    <w:p w14:paraId="1B7EB4E3" w14:textId="77777777" w:rsidR="006C12EA" w:rsidRDefault="006C12EA" w:rsidP="00E74B12">
      <w:pPr>
        <w:spacing w:after="0" w:line="240" w:lineRule="auto"/>
        <w:ind w:firstLine="709"/>
        <w:jc w:val="both"/>
        <w:rPr>
          <w:rFonts w:ascii="Times New Roman" w:hAnsi="Times New Roman" w:cs="Times New Roman"/>
          <w:color w:val="FFFFFF" w:themeColor="background1"/>
          <w:sz w:val="28"/>
          <w:highlight w:val="darkMagenta"/>
          <w:lang w:val="uk-UA"/>
        </w:rPr>
      </w:pPr>
    </w:p>
    <w:p w14:paraId="66EE1E69" w14:textId="77777777" w:rsidR="00E74B12" w:rsidRPr="00C803CE" w:rsidRDefault="00E74B12" w:rsidP="00E74B12">
      <w:pPr>
        <w:spacing w:after="0" w:line="240" w:lineRule="auto"/>
        <w:ind w:firstLine="709"/>
        <w:jc w:val="both"/>
        <w:rPr>
          <w:rFonts w:ascii="Times New Roman" w:hAnsi="Times New Roman" w:cs="Times New Roman"/>
          <w:sz w:val="28"/>
          <w:lang w:val="uk-UA"/>
        </w:rPr>
      </w:pPr>
      <w:r w:rsidRPr="00407E82">
        <w:rPr>
          <w:rFonts w:ascii="Times New Roman" w:hAnsi="Times New Roman" w:cs="Times New Roman"/>
          <w:color w:val="FFFFFF" w:themeColor="background1"/>
          <w:sz w:val="28"/>
          <w:highlight w:val="darkMagenta"/>
          <w:lang w:val="uk-UA"/>
        </w:rPr>
        <w:t>Білий</w:t>
      </w:r>
      <w:r w:rsidRPr="00C803CE">
        <w:rPr>
          <w:rFonts w:ascii="Times New Roman" w:hAnsi="Times New Roman" w:cs="Times New Roman"/>
          <w:sz w:val="28"/>
          <w:lang w:val="uk-UA"/>
        </w:rPr>
        <w:t xml:space="preserve"> – сніг, цукор…</w:t>
      </w:r>
    </w:p>
    <w:p w14:paraId="581199F4" w14:textId="77777777" w:rsidR="00E74B12" w:rsidRPr="00C803CE" w:rsidRDefault="00E74B12" w:rsidP="00E74B12">
      <w:pPr>
        <w:spacing w:after="0" w:line="240" w:lineRule="auto"/>
        <w:ind w:firstLine="709"/>
        <w:jc w:val="both"/>
        <w:rPr>
          <w:rFonts w:ascii="Times New Roman" w:hAnsi="Times New Roman" w:cs="Times New Roman"/>
          <w:sz w:val="28"/>
          <w:lang w:val="uk-UA"/>
        </w:rPr>
      </w:pPr>
      <w:r w:rsidRPr="00407E82">
        <w:rPr>
          <w:rFonts w:ascii="Times New Roman" w:hAnsi="Times New Roman" w:cs="Times New Roman"/>
          <w:color w:val="00B050"/>
          <w:sz w:val="28"/>
          <w:lang w:val="uk-UA"/>
        </w:rPr>
        <w:t>Зелений</w:t>
      </w:r>
      <w:r w:rsidRPr="00C803CE">
        <w:rPr>
          <w:rFonts w:ascii="Times New Roman" w:hAnsi="Times New Roman" w:cs="Times New Roman"/>
          <w:sz w:val="28"/>
          <w:lang w:val="uk-UA"/>
        </w:rPr>
        <w:t xml:space="preserve"> – оксамит, трава…</w:t>
      </w:r>
    </w:p>
    <w:p w14:paraId="364C107D" w14:textId="77777777" w:rsidR="00E74B12" w:rsidRPr="00C803CE" w:rsidRDefault="00E74B12" w:rsidP="00E74B12">
      <w:pPr>
        <w:spacing w:after="0" w:line="240" w:lineRule="auto"/>
        <w:ind w:firstLine="709"/>
        <w:jc w:val="both"/>
        <w:rPr>
          <w:rFonts w:ascii="Times New Roman" w:hAnsi="Times New Roman" w:cs="Times New Roman"/>
          <w:sz w:val="28"/>
          <w:lang w:val="uk-UA"/>
        </w:rPr>
      </w:pPr>
      <w:r w:rsidRPr="00407E82">
        <w:rPr>
          <w:rFonts w:ascii="Times New Roman" w:hAnsi="Times New Roman" w:cs="Times New Roman"/>
          <w:color w:val="FF0000"/>
          <w:sz w:val="28"/>
          <w:lang w:val="uk-UA"/>
        </w:rPr>
        <w:t>Червоний</w:t>
      </w:r>
      <w:r w:rsidRPr="00C803CE">
        <w:rPr>
          <w:rFonts w:ascii="Times New Roman" w:hAnsi="Times New Roman" w:cs="Times New Roman"/>
          <w:sz w:val="28"/>
          <w:lang w:val="uk-UA"/>
        </w:rPr>
        <w:t xml:space="preserve"> – вогонь, …</w:t>
      </w:r>
    </w:p>
    <w:p w14:paraId="1F216600" w14:textId="77777777" w:rsidR="00E74B12" w:rsidRPr="00C803CE" w:rsidRDefault="00E74B12" w:rsidP="00E74B12">
      <w:pPr>
        <w:spacing w:after="0" w:line="240" w:lineRule="auto"/>
        <w:ind w:firstLine="709"/>
        <w:jc w:val="both"/>
        <w:rPr>
          <w:rFonts w:ascii="Times New Roman" w:hAnsi="Times New Roman" w:cs="Times New Roman"/>
          <w:sz w:val="28"/>
          <w:lang w:val="uk-UA"/>
        </w:rPr>
      </w:pPr>
      <w:r w:rsidRPr="00407E82">
        <w:rPr>
          <w:rFonts w:ascii="Times New Roman" w:hAnsi="Times New Roman" w:cs="Times New Roman"/>
          <w:color w:val="00B0F0"/>
          <w:sz w:val="28"/>
          <w:lang w:val="uk-UA"/>
        </w:rPr>
        <w:t>Блакитний</w:t>
      </w:r>
      <w:r w:rsidRPr="00C803CE">
        <w:rPr>
          <w:rFonts w:ascii="Times New Roman" w:hAnsi="Times New Roman" w:cs="Times New Roman"/>
          <w:sz w:val="28"/>
          <w:lang w:val="uk-UA"/>
        </w:rPr>
        <w:t xml:space="preserve"> – небо, річка…</w:t>
      </w:r>
    </w:p>
    <w:p w14:paraId="5F52D8A1" w14:textId="77777777" w:rsidR="00E74B12" w:rsidRPr="00C803CE" w:rsidRDefault="00E74B12" w:rsidP="00E74B12">
      <w:pPr>
        <w:spacing w:after="0" w:line="240" w:lineRule="auto"/>
        <w:ind w:firstLine="709"/>
        <w:jc w:val="both"/>
        <w:rPr>
          <w:rFonts w:ascii="Times New Roman" w:hAnsi="Times New Roman" w:cs="Times New Roman"/>
          <w:sz w:val="28"/>
          <w:lang w:val="uk-UA"/>
        </w:rPr>
      </w:pPr>
      <w:r w:rsidRPr="00407E82">
        <w:rPr>
          <w:rFonts w:ascii="Times New Roman" w:hAnsi="Times New Roman" w:cs="Times New Roman"/>
          <w:color w:val="ED7D31" w:themeColor="accent2"/>
          <w:sz w:val="28"/>
          <w:lang w:val="uk-UA"/>
        </w:rPr>
        <w:t>Помаранчевий</w:t>
      </w:r>
      <w:r w:rsidRPr="00C803CE">
        <w:rPr>
          <w:rFonts w:ascii="Times New Roman" w:hAnsi="Times New Roman" w:cs="Times New Roman"/>
          <w:sz w:val="28"/>
          <w:lang w:val="uk-UA"/>
        </w:rPr>
        <w:t xml:space="preserve"> – апельсин, листок…</w:t>
      </w:r>
    </w:p>
    <w:p w14:paraId="084D6F09" w14:textId="77777777" w:rsidR="00E74B12" w:rsidRPr="00C803CE" w:rsidRDefault="00E74B12" w:rsidP="00E74B12">
      <w:pPr>
        <w:spacing w:after="0" w:line="240" w:lineRule="auto"/>
        <w:ind w:firstLine="709"/>
        <w:jc w:val="both"/>
        <w:rPr>
          <w:rFonts w:ascii="Times New Roman" w:hAnsi="Times New Roman" w:cs="Times New Roman"/>
          <w:sz w:val="28"/>
          <w:lang w:val="uk-UA"/>
        </w:rPr>
      </w:pPr>
      <w:r w:rsidRPr="00C803CE">
        <w:rPr>
          <w:rFonts w:ascii="Times New Roman" w:hAnsi="Times New Roman" w:cs="Times New Roman"/>
          <w:sz w:val="28"/>
          <w:lang w:val="uk-UA"/>
        </w:rPr>
        <w:t>Чорний – земля, гумор…</w:t>
      </w:r>
    </w:p>
    <w:p w14:paraId="1DA957E1" w14:textId="77777777" w:rsidR="00E74B12" w:rsidRPr="00C803CE" w:rsidRDefault="00E74B12" w:rsidP="00D0602D">
      <w:pPr>
        <w:spacing w:after="0" w:line="240" w:lineRule="auto"/>
        <w:ind w:firstLine="709"/>
        <w:jc w:val="both"/>
        <w:rPr>
          <w:rFonts w:ascii="Times New Roman" w:hAnsi="Times New Roman" w:cs="Times New Roman"/>
          <w:sz w:val="28"/>
          <w:lang w:val="uk-UA"/>
        </w:rPr>
      </w:pPr>
    </w:p>
    <w:p w14:paraId="049D21A4" w14:textId="77777777" w:rsidR="009819D7" w:rsidRPr="00C803CE" w:rsidRDefault="006D1FD6" w:rsidP="006D1FD6">
      <w:pPr>
        <w:spacing w:after="0" w:line="240" w:lineRule="auto"/>
        <w:jc w:val="both"/>
        <w:rPr>
          <w:rFonts w:ascii="Times New Roman" w:hAnsi="Times New Roman" w:cs="Times New Roman"/>
          <w:i/>
          <w:sz w:val="28"/>
          <w:lang w:val="uk-UA"/>
        </w:rPr>
      </w:pPr>
      <w:r w:rsidRPr="00C803CE">
        <w:rPr>
          <w:rFonts w:ascii="Times New Roman" w:hAnsi="Times New Roman" w:cs="Times New Roman"/>
          <w:i/>
          <w:sz w:val="28"/>
          <w:lang w:val="uk-UA"/>
        </w:rPr>
        <w:t>Демонстрація презентації, яку створили учні-старшокласники «</w:t>
      </w:r>
      <w:r w:rsidRPr="006C12EA">
        <w:rPr>
          <w:rFonts w:ascii="Times New Roman" w:hAnsi="Times New Roman" w:cs="Times New Roman"/>
          <w:i/>
          <w:shadow/>
          <w:color w:val="2F5496" w:themeColor="accent1" w:themeShade="BF"/>
          <w:sz w:val="28"/>
          <w:lang w:val="uk-UA"/>
        </w:rPr>
        <w:t>Цінуймо дорогий наш скарб</w:t>
      </w:r>
      <w:r w:rsidRPr="00C803CE">
        <w:rPr>
          <w:rFonts w:ascii="Times New Roman" w:hAnsi="Times New Roman" w:cs="Times New Roman"/>
          <w:i/>
          <w:sz w:val="28"/>
          <w:lang w:val="uk-UA"/>
        </w:rPr>
        <w:t>».</w:t>
      </w:r>
    </w:p>
    <w:p w14:paraId="1B204E52" w14:textId="77777777" w:rsidR="006D1FD6" w:rsidRPr="00C803CE" w:rsidRDefault="006D1FD6" w:rsidP="006D1FD6">
      <w:pPr>
        <w:spacing w:after="0" w:line="240" w:lineRule="auto"/>
        <w:jc w:val="both"/>
        <w:rPr>
          <w:rFonts w:ascii="Times New Roman" w:hAnsi="Times New Roman" w:cs="Times New Roman"/>
          <w:i/>
          <w:sz w:val="28"/>
          <w:lang w:val="uk-UA"/>
        </w:rPr>
      </w:pPr>
    </w:p>
    <w:p w14:paraId="41696D0A" w14:textId="77777777" w:rsidR="006D1FD6" w:rsidRPr="00C803CE" w:rsidRDefault="006D1FD6" w:rsidP="006D1FD6">
      <w:pPr>
        <w:spacing w:after="0" w:line="240" w:lineRule="auto"/>
        <w:jc w:val="both"/>
        <w:rPr>
          <w:rFonts w:ascii="Times New Roman" w:hAnsi="Times New Roman" w:cs="Times New Roman"/>
          <w:i/>
          <w:sz w:val="28"/>
          <w:lang w:val="uk-UA"/>
        </w:rPr>
      </w:pPr>
      <w:r w:rsidRPr="00C803CE">
        <w:rPr>
          <w:rFonts w:ascii="Times New Roman" w:hAnsi="Times New Roman" w:cs="Times New Roman"/>
          <w:i/>
          <w:sz w:val="28"/>
          <w:lang w:val="uk-UA"/>
        </w:rPr>
        <w:t>Після перегляду учні вмотивовують свою позицію стосовно побаченого.</w:t>
      </w:r>
    </w:p>
    <w:p w14:paraId="0488FCE4" w14:textId="77777777" w:rsidR="006D1FD6" w:rsidRPr="00C803CE" w:rsidRDefault="00B47DF7" w:rsidP="006D1FD6">
      <w:pPr>
        <w:spacing w:after="0" w:line="240" w:lineRule="auto"/>
        <w:jc w:val="both"/>
        <w:rPr>
          <w:rFonts w:ascii="Times New Roman" w:hAnsi="Times New Roman" w:cs="Times New Roman"/>
          <w:i/>
          <w:sz w:val="28"/>
          <w:lang w:val="uk-UA"/>
        </w:rPr>
      </w:pPr>
      <w:r w:rsidRPr="004814B0">
        <w:rPr>
          <w:rFonts w:ascii="Times New Roman" w:hAnsi="Times New Roman" w:cs="Times New Roman"/>
          <w:b/>
          <w:i/>
          <w:shadow/>
          <w:color w:val="00B050"/>
          <w:sz w:val="28"/>
          <w:lang w:val="uk-UA"/>
        </w:rPr>
        <w:drawing>
          <wp:anchor distT="0" distB="0" distL="114300" distR="114300" simplePos="0" relativeHeight="251615232" behindDoc="0" locked="0" layoutInCell="1" allowOverlap="1" wp14:anchorId="14AD8DE7" wp14:editId="61299D33">
            <wp:simplePos x="0" y="0"/>
            <wp:positionH relativeFrom="column">
              <wp:posOffset>-20380</wp:posOffset>
            </wp:positionH>
            <wp:positionV relativeFrom="paragraph">
              <wp:posOffset>75205</wp:posOffset>
            </wp:positionV>
            <wp:extent cx="2696845" cy="1408430"/>
            <wp:effectExtent l="0" t="0" r="0" b="0"/>
            <wp:wrapSquare wrapText="bothSides"/>
            <wp:docPr id="1" name="Рисунок 1" descr="https://ic.pics.livejournal.com/sgari/77403796/24084/24084_9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c.pics.livejournal.com/sgari/77403796/24084/24084_900.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696845" cy="140843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65A6BA8" w14:textId="77777777" w:rsidR="006D1FD6" w:rsidRPr="004814B0" w:rsidRDefault="006D1FD6" w:rsidP="004814B0">
      <w:pPr>
        <w:spacing w:before="240" w:after="0" w:line="240" w:lineRule="auto"/>
        <w:jc w:val="both"/>
        <w:rPr>
          <w:rFonts w:ascii="Times New Roman" w:hAnsi="Times New Roman" w:cs="Times New Roman"/>
          <w:b/>
          <w:i/>
          <w:shadow/>
          <w:color w:val="00B050"/>
          <w:sz w:val="28"/>
          <w:lang w:val="uk-UA"/>
        </w:rPr>
      </w:pPr>
      <w:r w:rsidRPr="004814B0">
        <w:rPr>
          <w:rFonts w:ascii="Times New Roman" w:hAnsi="Times New Roman" w:cs="Times New Roman"/>
          <w:b/>
          <w:i/>
          <w:shadow/>
          <w:color w:val="00B050"/>
          <w:sz w:val="28"/>
          <w:lang w:val="uk-UA"/>
        </w:rPr>
        <w:t>Виступ Дівчини-України з легендою</w:t>
      </w:r>
    </w:p>
    <w:p w14:paraId="25E0C1AF" w14:textId="77777777" w:rsidR="00BA3C21" w:rsidRPr="00C803CE" w:rsidRDefault="00BA3C21" w:rsidP="00BA3C21">
      <w:pPr>
        <w:pStyle w:val="a8"/>
        <w:shd w:val="clear" w:color="auto" w:fill="FFFFFF"/>
        <w:spacing w:before="0" w:beforeAutospacing="0" w:after="0" w:afterAutospacing="0"/>
        <w:ind w:firstLine="709"/>
        <w:jc w:val="both"/>
        <w:textAlignment w:val="baseline"/>
        <w:rPr>
          <w:color w:val="2F5496" w:themeColor="accent1" w:themeShade="BF"/>
          <w:sz w:val="28"/>
          <w:szCs w:val="28"/>
          <w:lang w:val="uk-UA"/>
        </w:rPr>
      </w:pPr>
      <w:r w:rsidRPr="00C803CE">
        <w:rPr>
          <w:color w:val="2F5496" w:themeColor="accent1" w:themeShade="BF"/>
          <w:sz w:val="28"/>
          <w:szCs w:val="28"/>
          <w:lang w:val="uk-UA"/>
        </w:rPr>
        <w:t xml:space="preserve">Ділив Бог між народами землю і дарував їм мови. Роздав все, що мав, і сів </w:t>
      </w:r>
      <w:r w:rsidRPr="00C803CE">
        <w:rPr>
          <w:color w:val="2F5496" w:themeColor="accent1" w:themeShade="BF"/>
          <w:sz w:val="28"/>
          <w:szCs w:val="28"/>
          <w:lang w:val="uk-UA"/>
        </w:rPr>
        <w:lastRenderedPageBreak/>
        <w:t>відпочивати. Аж тут пізно ввечері приходять козаки. Розуміють, що запізнилися. Високі, вусаті, оселедці вітер розвіває – стали і мовчать.</w:t>
      </w:r>
    </w:p>
    <w:p w14:paraId="3A730C26" w14:textId="77777777" w:rsidR="00BA3C21" w:rsidRPr="00C803CE" w:rsidRDefault="00BA3C21" w:rsidP="00BA3C21">
      <w:pPr>
        <w:pStyle w:val="a8"/>
        <w:shd w:val="clear" w:color="auto" w:fill="FFFFFF"/>
        <w:spacing w:before="0" w:beforeAutospacing="0" w:after="0" w:afterAutospacing="0"/>
        <w:ind w:firstLine="709"/>
        <w:jc w:val="both"/>
        <w:textAlignment w:val="baseline"/>
        <w:rPr>
          <w:color w:val="2F5496" w:themeColor="accent1" w:themeShade="BF"/>
          <w:sz w:val="28"/>
          <w:szCs w:val="28"/>
          <w:lang w:val="uk-UA"/>
        </w:rPr>
      </w:pPr>
      <w:r w:rsidRPr="00C803CE">
        <w:rPr>
          <w:color w:val="2F5496" w:themeColor="accent1" w:themeShade="BF"/>
          <w:sz w:val="28"/>
          <w:szCs w:val="28"/>
          <w:lang w:val="uk-UA"/>
        </w:rPr>
        <w:t>— Де ж ви були, коли я всіх кликав?, – запитує.</w:t>
      </w:r>
    </w:p>
    <w:p w14:paraId="6AA5E2C5" w14:textId="77777777" w:rsidR="00BA3C21" w:rsidRPr="00C803CE" w:rsidRDefault="00BA3C21" w:rsidP="00BA3C21">
      <w:pPr>
        <w:pStyle w:val="a8"/>
        <w:numPr>
          <w:ilvl w:val="0"/>
          <w:numId w:val="4"/>
        </w:numPr>
        <w:shd w:val="clear" w:color="auto" w:fill="FFFFFF"/>
        <w:spacing w:before="0" w:beforeAutospacing="0" w:after="0" w:afterAutospacing="0"/>
        <w:jc w:val="both"/>
        <w:textAlignment w:val="baseline"/>
        <w:rPr>
          <w:color w:val="2F5496" w:themeColor="accent1" w:themeShade="BF"/>
          <w:sz w:val="28"/>
          <w:szCs w:val="28"/>
          <w:lang w:val="uk-UA"/>
        </w:rPr>
      </w:pPr>
      <w:r w:rsidRPr="00C803CE">
        <w:rPr>
          <w:color w:val="2F5496" w:themeColor="accent1" w:themeShade="BF"/>
          <w:sz w:val="28"/>
          <w:szCs w:val="28"/>
          <w:lang w:val="uk-UA"/>
        </w:rPr>
        <w:t>Боже, вони від бусурманів світ захищали.</w:t>
      </w:r>
    </w:p>
    <w:p w14:paraId="78F99F04" w14:textId="77777777" w:rsidR="00BA3C21" w:rsidRPr="00C803CE" w:rsidRDefault="00BA3C21" w:rsidP="00BA3C21">
      <w:pPr>
        <w:pStyle w:val="a8"/>
        <w:shd w:val="clear" w:color="auto" w:fill="FFFFFF"/>
        <w:spacing w:before="0" w:beforeAutospacing="0" w:after="0" w:afterAutospacing="0"/>
        <w:ind w:firstLine="709"/>
        <w:jc w:val="both"/>
        <w:textAlignment w:val="baseline"/>
        <w:rPr>
          <w:color w:val="2F5496" w:themeColor="accent1" w:themeShade="BF"/>
          <w:sz w:val="28"/>
          <w:szCs w:val="28"/>
          <w:lang w:val="uk-UA"/>
        </w:rPr>
      </w:pPr>
      <w:r w:rsidRPr="00C803CE">
        <w:rPr>
          <w:color w:val="2F5496" w:themeColor="accent1" w:themeShade="BF"/>
          <w:sz w:val="28"/>
          <w:szCs w:val="28"/>
          <w:lang w:val="uk-UA"/>
        </w:rPr>
        <w:t>— Залишив я трохи землі для себе, – каже Господь. – Дарую цю землю вам, козаки.</w:t>
      </w:r>
    </w:p>
    <w:p w14:paraId="1B565B89" w14:textId="77777777" w:rsidR="00BA3C21" w:rsidRPr="00C803CE" w:rsidRDefault="00BA3C21" w:rsidP="00BA3C21">
      <w:pPr>
        <w:pStyle w:val="a8"/>
        <w:shd w:val="clear" w:color="auto" w:fill="FFFFFF"/>
        <w:spacing w:before="0" w:beforeAutospacing="0" w:after="0" w:afterAutospacing="0"/>
        <w:ind w:firstLine="709"/>
        <w:jc w:val="both"/>
        <w:textAlignment w:val="baseline"/>
        <w:rPr>
          <w:color w:val="2F5496" w:themeColor="accent1" w:themeShade="BF"/>
          <w:sz w:val="28"/>
          <w:szCs w:val="28"/>
          <w:lang w:val="uk-UA"/>
        </w:rPr>
      </w:pPr>
      <w:r w:rsidRPr="00C803CE">
        <w:rPr>
          <w:color w:val="2F5496" w:themeColor="accent1" w:themeShade="BF"/>
          <w:sz w:val="28"/>
          <w:szCs w:val="28"/>
          <w:lang w:val="uk-UA"/>
        </w:rPr>
        <w:t>І подарував нашим предкам Україну.</w:t>
      </w:r>
    </w:p>
    <w:p w14:paraId="5B024CA4" w14:textId="77777777" w:rsidR="00BA3C21" w:rsidRPr="00C803CE" w:rsidRDefault="00BA3C21" w:rsidP="00BA3C21">
      <w:pPr>
        <w:pStyle w:val="a8"/>
        <w:numPr>
          <w:ilvl w:val="0"/>
          <w:numId w:val="4"/>
        </w:numPr>
        <w:shd w:val="clear" w:color="auto" w:fill="FFFFFF"/>
        <w:spacing w:before="0" w:beforeAutospacing="0" w:after="0" w:afterAutospacing="0"/>
        <w:jc w:val="both"/>
        <w:textAlignment w:val="baseline"/>
        <w:rPr>
          <w:color w:val="2F5496" w:themeColor="accent1" w:themeShade="BF"/>
          <w:sz w:val="28"/>
          <w:szCs w:val="28"/>
          <w:lang w:val="uk-UA"/>
        </w:rPr>
      </w:pPr>
      <w:r w:rsidRPr="00C803CE">
        <w:rPr>
          <w:color w:val="2F5496" w:themeColor="accent1" w:themeShade="BF"/>
          <w:sz w:val="28"/>
          <w:szCs w:val="28"/>
          <w:lang w:val="uk-UA"/>
        </w:rPr>
        <w:t>А мову? Не будуть козаки щасливі німими.</w:t>
      </w:r>
    </w:p>
    <w:p w14:paraId="0243206D" w14:textId="77777777" w:rsidR="00BA3C21" w:rsidRPr="00C803CE" w:rsidRDefault="00BA3C21" w:rsidP="00BA3C21">
      <w:pPr>
        <w:pStyle w:val="a8"/>
        <w:shd w:val="clear" w:color="auto" w:fill="FFFFFF"/>
        <w:spacing w:before="0" w:beforeAutospacing="0" w:after="0" w:afterAutospacing="0"/>
        <w:ind w:firstLine="709"/>
        <w:jc w:val="both"/>
        <w:textAlignment w:val="baseline"/>
        <w:rPr>
          <w:color w:val="2F5496" w:themeColor="accent1" w:themeShade="BF"/>
          <w:sz w:val="28"/>
          <w:szCs w:val="28"/>
          <w:lang w:val="uk-UA"/>
        </w:rPr>
      </w:pPr>
      <w:r w:rsidRPr="00C803CE">
        <w:rPr>
          <w:color w:val="2F5496" w:themeColor="accent1" w:themeShade="BF"/>
          <w:sz w:val="28"/>
          <w:szCs w:val="28"/>
          <w:lang w:val="uk-UA"/>
        </w:rPr>
        <w:t>— Подарую їм свою мову, нехай розмовляють. А я буду завжди літати поруч і щебетати.</w:t>
      </w:r>
    </w:p>
    <w:p w14:paraId="643F97D7" w14:textId="77777777" w:rsidR="00BA3C21" w:rsidRPr="00C803CE" w:rsidRDefault="00BA3C21" w:rsidP="00BA3C21">
      <w:pPr>
        <w:pStyle w:val="a8"/>
        <w:shd w:val="clear" w:color="auto" w:fill="FFFFFF"/>
        <w:spacing w:before="0" w:beforeAutospacing="0" w:after="0" w:afterAutospacing="0"/>
        <w:ind w:firstLine="709"/>
        <w:jc w:val="both"/>
        <w:textAlignment w:val="baseline"/>
        <w:rPr>
          <w:color w:val="2F5496" w:themeColor="accent1" w:themeShade="BF"/>
          <w:sz w:val="28"/>
          <w:szCs w:val="28"/>
          <w:lang w:val="uk-UA"/>
        </w:rPr>
      </w:pPr>
      <w:r w:rsidRPr="00C803CE">
        <w:rPr>
          <w:color w:val="2F5496" w:themeColor="accent1" w:themeShade="BF"/>
          <w:sz w:val="28"/>
          <w:szCs w:val="28"/>
          <w:lang w:val="uk-UA"/>
        </w:rPr>
        <w:t>Кажуть, саме з того часу українську мову і с</w:t>
      </w:r>
      <w:r w:rsidR="009B658F">
        <w:rPr>
          <w:color w:val="2F5496" w:themeColor="accent1" w:themeShade="BF"/>
          <w:sz w:val="28"/>
          <w:szCs w:val="28"/>
          <w:lang w:val="uk-UA"/>
        </w:rPr>
        <w:t>тали називати солов’їною.</w:t>
      </w:r>
    </w:p>
    <w:p w14:paraId="76B0ED52" w14:textId="77777777" w:rsidR="00561B15" w:rsidRDefault="007C20A7" w:rsidP="002D09F1">
      <w:pPr>
        <w:spacing w:before="240" w:after="0" w:line="240" w:lineRule="auto"/>
        <w:jc w:val="both"/>
        <w:rPr>
          <w:rFonts w:ascii="Times New Roman" w:hAnsi="Times New Roman" w:cs="Times New Roman"/>
          <w:i/>
          <w:sz w:val="28"/>
          <w:lang w:val="uk-UA"/>
        </w:rPr>
      </w:pPr>
      <w:r>
        <w:rPr>
          <w:noProof/>
        </w:rPr>
        <w:drawing>
          <wp:anchor distT="0" distB="0" distL="114300" distR="114300" simplePos="0" relativeHeight="251645952" behindDoc="1" locked="0" layoutInCell="1" allowOverlap="1" wp14:anchorId="72CCAB25" wp14:editId="30CE9B96">
            <wp:simplePos x="0" y="0"/>
            <wp:positionH relativeFrom="column">
              <wp:posOffset>3275965</wp:posOffset>
            </wp:positionH>
            <wp:positionV relativeFrom="paragraph">
              <wp:posOffset>213360</wp:posOffset>
            </wp:positionV>
            <wp:extent cx="2633980" cy="1784985"/>
            <wp:effectExtent l="0" t="0" r="0" b="0"/>
            <wp:wrapTight wrapText="bothSides">
              <wp:wrapPolygon edited="0">
                <wp:start x="0" y="0"/>
                <wp:lineTo x="0" y="21439"/>
                <wp:lineTo x="21402" y="21439"/>
                <wp:lineTo x="21402" y="0"/>
                <wp:lineTo x="0" y="0"/>
              </wp:wrapPolygon>
            </wp:wrapTight>
            <wp:docPr id="12" name="Рисунок 12" descr="ÐÐ°ÑÑÐ¸Ð½ÐºÐ¸ Ð¿Ð¾ Ð·Ð°Ð¿ÑÐ¾ÑÑ ÐÐÐ ÐÐ¡Ð¢ÐÐ Ð¢ÐÐÐ Ð§ÐÐÐ ÐÐÐ¢Ð¥ÐÐÐÐ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ÐÐ°ÑÑÐ¸Ð½ÐºÐ¸ Ð¿Ð¾ Ð·Ð°Ð¿ÑÐ¾ÑÑ ÐÐÐ ÐÐ¡Ð¢ÐÐ Ð¢ÐÐÐ Ð§ÐÐÐ ÐÐÐ¢Ð¥ÐÐÐÐÐ¯"/>
                    <pic:cNvPicPr>
                      <a:picLocks noChangeAspect="1" noChangeArrowheads="1"/>
                    </pic:cNvPicPr>
                  </pic:nvPicPr>
                  <pic:blipFill rotWithShape="1">
                    <a:blip r:embed="rId20">
                      <a:extLst>
                        <a:ext uri="{28A0092B-C50C-407E-A947-70E740481C1C}">
                          <a14:useLocalDpi xmlns:a14="http://schemas.microsoft.com/office/drawing/2010/main" val="0"/>
                        </a:ext>
                      </a:extLst>
                    </a:blip>
                    <a:srcRect l="15945" r="10830" b="25940"/>
                    <a:stretch/>
                  </pic:blipFill>
                  <pic:spPr bwMode="auto">
                    <a:xfrm>
                      <a:off x="0" y="0"/>
                      <a:ext cx="2633980" cy="178498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C8D47F0" w14:textId="77777777" w:rsidR="00561B15" w:rsidRPr="004814B0" w:rsidRDefault="00561B15" w:rsidP="002D09F1">
      <w:pPr>
        <w:spacing w:before="240" w:after="0" w:line="240" w:lineRule="auto"/>
        <w:jc w:val="both"/>
        <w:rPr>
          <w:rFonts w:ascii="Times New Roman" w:hAnsi="Times New Roman" w:cs="Times New Roman"/>
          <w:b/>
          <w:i/>
          <w:shadow/>
          <w:color w:val="00B050"/>
          <w:sz w:val="28"/>
          <w:lang w:val="uk-UA"/>
        </w:rPr>
      </w:pPr>
      <w:r w:rsidRPr="004814B0">
        <w:rPr>
          <w:rFonts w:ascii="Times New Roman" w:hAnsi="Times New Roman" w:cs="Times New Roman"/>
          <w:b/>
          <w:i/>
          <w:shadow/>
          <w:color w:val="00B050"/>
          <w:sz w:val="28"/>
          <w:lang w:val="uk-UA"/>
        </w:rPr>
        <w:t>Ведучий.</w:t>
      </w:r>
    </w:p>
    <w:p w14:paraId="530DCAC8" w14:textId="77777777" w:rsidR="00561B15" w:rsidRPr="00561B15" w:rsidRDefault="00561B15" w:rsidP="00561B15">
      <w:pPr>
        <w:spacing w:after="0" w:line="240" w:lineRule="auto"/>
        <w:ind w:firstLine="709"/>
        <w:jc w:val="both"/>
        <w:rPr>
          <w:rFonts w:ascii="Times New Roman" w:hAnsi="Times New Roman" w:cs="Times New Roman"/>
          <w:sz w:val="28"/>
          <w:lang w:val="uk-UA"/>
        </w:rPr>
      </w:pPr>
      <w:r w:rsidRPr="00561B15">
        <w:rPr>
          <w:rFonts w:ascii="Times New Roman" w:hAnsi="Times New Roman" w:cs="Times New Roman"/>
          <w:sz w:val="28"/>
          <w:lang w:val="uk-UA"/>
        </w:rPr>
        <w:t>Які емоції викликало у вас споглядання цього інсценування?</w:t>
      </w:r>
    </w:p>
    <w:p w14:paraId="53293997" w14:textId="77777777" w:rsidR="00561B15" w:rsidRDefault="00E169D4" w:rsidP="002D09F1">
      <w:pPr>
        <w:spacing w:before="240" w:after="0" w:line="240" w:lineRule="auto"/>
        <w:jc w:val="both"/>
        <w:rPr>
          <w:rFonts w:ascii="Times New Roman" w:hAnsi="Times New Roman" w:cs="Times New Roman"/>
          <w:i/>
          <w:sz w:val="28"/>
          <w:lang w:val="uk-UA"/>
        </w:rPr>
      </w:pPr>
      <w:r>
        <w:rPr>
          <w:rFonts w:ascii="Times New Roman" w:hAnsi="Times New Roman" w:cs="Times New Roman"/>
          <w:i/>
          <w:sz w:val="28"/>
          <w:lang w:val="uk-UA"/>
        </w:rPr>
        <w:t>(Учні відповідають)</w:t>
      </w:r>
    </w:p>
    <w:p w14:paraId="6F933503" w14:textId="77777777" w:rsidR="00E169D4" w:rsidRDefault="00E169D4" w:rsidP="002D09F1">
      <w:pPr>
        <w:spacing w:before="240" w:after="0" w:line="240" w:lineRule="auto"/>
        <w:jc w:val="both"/>
        <w:rPr>
          <w:rFonts w:ascii="Times New Roman" w:hAnsi="Times New Roman" w:cs="Times New Roman"/>
          <w:i/>
          <w:sz w:val="28"/>
          <w:lang w:val="uk-UA"/>
        </w:rPr>
      </w:pPr>
    </w:p>
    <w:p w14:paraId="7D65A826" w14:textId="77777777" w:rsidR="00BA3C21" w:rsidRPr="004814B0" w:rsidRDefault="0077349D" w:rsidP="002D09F1">
      <w:pPr>
        <w:spacing w:before="240" w:after="0" w:line="240" w:lineRule="auto"/>
        <w:jc w:val="both"/>
        <w:rPr>
          <w:rFonts w:ascii="Times New Roman" w:hAnsi="Times New Roman" w:cs="Times New Roman"/>
          <w:b/>
          <w:i/>
          <w:shadow/>
          <w:color w:val="00B050"/>
          <w:sz w:val="28"/>
          <w:lang w:val="uk-UA"/>
        </w:rPr>
      </w:pPr>
      <w:r w:rsidRPr="004814B0">
        <w:rPr>
          <w:rFonts w:ascii="Times New Roman" w:hAnsi="Times New Roman" w:cs="Times New Roman"/>
          <w:b/>
          <w:i/>
          <w:shadow/>
          <w:color w:val="00B050"/>
          <w:sz w:val="28"/>
          <w:lang w:val="uk-UA"/>
        </w:rPr>
        <w:t>Ведучий.</w:t>
      </w:r>
    </w:p>
    <w:p w14:paraId="3FF0C7F2" w14:textId="77777777" w:rsidR="0077349D" w:rsidRPr="00C803CE" w:rsidRDefault="0077349D" w:rsidP="002D09F1">
      <w:pPr>
        <w:spacing w:after="0" w:line="240" w:lineRule="auto"/>
        <w:ind w:firstLine="709"/>
        <w:jc w:val="both"/>
        <w:rPr>
          <w:rFonts w:ascii="Times New Roman" w:hAnsi="Times New Roman" w:cs="Times New Roman"/>
          <w:sz w:val="28"/>
          <w:lang w:val="uk-UA"/>
        </w:rPr>
      </w:pPr>
      <w:r w:rsidRPr="00C803CE">
        <w:rPr>
          <w:rFonts w:ascii="Times New Roman" w:hAnsi="Times New Roman" w:cs="Times New Roman"/>
          <w:sz w:val="28"/>
          <w:lang w:val="uk-UA"/>
        </w:rPr>
        <w:t>Пропонуємо Вашій увазі рубрику «</w:t>
      </w:r>
      <w:r w:rsidRPr="007657A2">
        <w:rPr>
          <w:rFonts w:ascii="Times New Roman" w:hAnsi="Times New Roman" w:cs="Times New Roman"/>
          <w:b/>
          <w:caps/>
          <w:shadow/>
          <w:color w:val="7030A0"/>
          <w:sz w:val="28"/>
          <w:lang w:val="uk-UA"/>
        </w:rPr>
        <w:t>Паростки творчого натхнення</w:t>
      </w:r>
      <w:r w:rsidRPr="00C803CE">
        <w:rPr>
          <w:rFonts w:ascii="Times New Roman" w:hAnsi="Times New Roman" w:cs="Times New Roman"/>
          <w:sz w:val="28"/>
          <w:lang w:val="uk-UA"/>
        </w:rPr>
        <w:t xml:space="preserve">». Назва завдання «Калейдоскоп </w:t>
      </w:r>
      <w:proofErr w:type="spellStart"/>
      <w:r w:rsidRPr="00C803CE">
        <w:rPr>
          <w:rFonts w:ascii="Times New Roman" w:hAnsi="Times New Roman" w:cs="Times New Roman"/>
          <w:sz w:val="28"/>
          <w:lang w:val="uk-UA"/>
        </w:rPr>
        <w:t>вигаданок</w:t>
      </w:r>
      <w:proofErr w:type="spellEnd"/>
      <w:r w:rsidRPr="00C803CE">
        <w:rPr>
          <w:rFonts w:ascii="Times New Roman" w:hAnsi="Times New Roman" w:cs="Times New Roman"/>
          <w:sz w:val="28"/>
          <w:lang w:val="uk-UA"/>
        </w:rPr>
        <w:t>» (</w:t>
      </w:r>
      <w:r w:rsidR="002D09F1" w:rsidRPr="00C803CE">
        <w:rPr>
          <w:rFonts w:ascii="Times New Roman" w:hAnsi="Times New Roman" w:cs="Times New Roman"/>
          <w:sz w:val="28"/>
          <w:lang w:val="uk-UA"/>
        </w:rPr>
        <w:t>групова робота).</w:t>
      </w:r>
    </w:p>
    <w:p w14:paraId="1333586C" w14:textId="77777777" w:rsidR="00E21555" w:rsidRPr="00C803CE" w:rsidRDefault="00E21555" w:rsidP="002D09F1">
      <w:pPr>
        <w:spacing w:after="0" w:line="240" w:lineRule="auto"/>
        <w:ind w:firstLine="709"/>
        <w:jc w:val="both"/>
        <w:rPr>
          <w:rFonts w:ascii="Times New Roman" w:hAnsi="Times New Roman" w:cs="Times New Roman"/>
          <w:sz w:val="28"/>
          <w:lang w:val="uk-UA"/>
        </w:rPr>
      </w:pPr>
    </w:p>
    <w:p w14:paraId="33D3E1FB" w14:textId="77777777" w:rsidR="00E21555" w:rsidRPr="00C803CE" w:rsidRDefault="00E21555" w:rsidP="004C6320">
      <w:pPr>
        <w:pBdr>
          <w:left w:val="single" w:sz="24" w:space="4" w:color="FF0000"/>
        </w:pBdr>
        <w:spacing w:after="0" w:line="240" w:lineRule="auto"/>
        <w:jc w:val="both"/>
        <w:rPr>
          <w:rFonts w:ascii="Times New Roman" w:hAnsi="Times New Roman" w:cs="Times New Roman"/>
          <w:color w:val="000000" w:themeColor="text1"/>
          <w:sz w:val="28"/>
          <w:lang w:val="uk-UA"/>
        </w:rPr>
      </w:pPr>
      <w:r w:rsidRPr="00C803CE">
        <w:rPr>
          <w:rFonts w:ascii="Times New Roman" w:hAnsi="Times New Roman" w:cs="Times New Roman"/>
          <w:color w:val="000000" w:themeColor="text1"/>
          <w:sz w:val="28"/>
          <w:lang w:val="uk-UA"/>
        </w:rPr>
        <w:t>Матеріал готується заздалегідь. Завдання роздруковується на листках, учасникам пропонується за даним початком поширити висловлення, використовуючи різні художні засоби.</w:t>
      </w:r>
    </w:p>
    <w:p w14:paraId="62911D3E" w14:textId="77777777" w:rsidR="00E21555" w:rsidRPr="00C803CE" w:rsidRDefault="00E21555" w:rsidP="002D09F1">
      <w:pPr>
        <w:spacing w:after="0" w:line="240" w:lineRule="auto"/>
        <w:ind w:firstLine="709"/>
        <w:jc w:val="both"/>
        <w:rPr>
          <w:rFonts w:ascii="Times New Roman" w:hAnsi="Times New Roman" w:cs="Times New Roman"/>
          <w:sz w:val="28"/>
          <w:lang w:val="uk-UA"/>
        </w:rPr>
      </w:pPr>
    </w:p>
    <w:p w14:paraId="741BC32A" w14:textId="77777777" w:rsidR="00E21555" w:rsidRPr="00C803CE" w:rsidRDefault="00E21555" w:rsidP="002D09F1">
      <w:pPr>
        <w:spacing w:after="0" w:line="240" w:lineRule="auto"/>
        <w:ind w:firstLine="709"/>
        <w:jc w:val="both"/>
        <w:rPr>
          <w:rFonts w:ascii="Times New Roman" w:hAnsi="Times New Roman" w:cs="Times New Roman"/>
          <w:sz w:val="28"/>
          <w:lang w:val="uk-UA"/>
        </w:rPr>
      </w:pPr>
      <w:r w:rsidRPr="00C803CE">
        <w:rPr>
          <w:rFonts w:ascii="Times New Roman" w:hAnsi="Times New Roman" w:cs="Times New Roman"/>
          <w:sz w:val="28"/>
          <w:lang w:val="uk-UA"/>
        </w:rPr>
        <w:t xml:space="preserve">Ішла собі </w:t>
      </w:r>
      <w:r w:rsidR="00BD770E" w:rsidRPr="00C803CE">
        <w:rPr>
          <w:rFonts w:ascii="Times New Roman" w:hAnsi="Times New Roman" w:cs="Times New Roman"/>
          <w:sz w:val="28"/>
          <w:lang w:val="uk-UA"/>
        </w:rPr>
        <w:t>дівчина шляхом, роздивляючись навкруги. Її око милувало все…</w:t>
      </w:r>
    </w:p>
    <w:p w14:paraId="681B14D2" w14:textId="77777777" w:rsidR="00BD770E" w:rsidRPr="00C803CE" w:rsidRDefault="00BD770E" w:rsidP="002D09F1">
      <w:pPr>
        <w:spacing w:after="0" w:line="240" w:lineRule="auto"/>
        <w:ind w:firstLine="709"/>
        <w:jc w:val="both"/>
        <w:rPr>
          <w:rFonts w:ascii="Times New Roman" w:hAnsi="Times New Roman" w:cs="Times New Roman"/>
          <w:sz w:val="28"/>
          <w:lang w:val="uk-UA"/>
        </w:rPr>
      </w:pPr>
    </w:p>
    <w:p w14:paraId="71FAB226" w14:textId="77777777" w:rsidR="00BD770E" w:rsidRDefault="00BD770E" w:rsidP="00BD770E">
      <w:pPr>
        <w:spacing w:after="0" w:line="240" w:lineRule="auto"/>
        <w:jc w:val="both"/>
        <w:rPr>
          <w:rFonts w:ascii="Times New Roman" w:hAnsi="Times New Roman" w:cs="Times New Roman"/>
          <w:sz w:val="28"/>
          <w:lang w:val="uk-UA"/>
        </w:rPr>
      </w:pPr>
      <w:r w:rsidRPr="00C803CE">
        <w:rPr>
          <w:rFonts w:ascii="Times New Roman" w:hAnsi="Times New Roman" w:cs="Times New Roman"/>
          <w:sz w:val="28"/>
          <w:lang w:val="uk-UA"/>
        </w:rPr>
        <w:t>(На виконання завдання відводиться – 5 хв.)</w:t>
      </w:r>
    </w:p>
    <w:p w14:paraId="3991514B" w14:textId="77777777" w:rsidR="00BF0BB7" w:rsidRPr="00C803CE" w:rsidRDefault="00BF0BB7" w:rsidP="00BD770E">
      <w:pPr>
        <w:spacing w:after="0" w:line="240" w:lineRule="auto"/>
        <w:jc w:val="both"/>
        <w:rPr>
          <w:rFonts w:ascii="Times New Roman" w:hAnsi="Times New Roman" w:cs="Times New Roman"/>
          <w:sz w:val="28"/>
          <w:lang w:val="uk-UA"/>
        </w:rPr>
      </w:pPr>
    </w:p>
    <w:p w14:paraId="16E87CE5" w14:textId="77777777" w:rsidR="00BD770E" w:rsidRPr="004814B0" w:rsidRDefault="006C1A42" w:rsidP="006C1A42">
      <w:pPr>
        <w:spacing w:before="240" w:after="0" w:line="240" w:lineRule="auto"/>
        <w:jc w:val="both"/>
        <w:rPr>
          <w:rFonts w:ascii="Times New Roman" w:hAnsi="Times New Roman" w:cs="Times New Roman"/>
          <w:b/>
          <w:i/>
          <w:shadow/>
          <w:color w:val="00B050"/>
          <w:sz w:val="28"/>
          <w:lang w:val="uk-UA"/>
        </w:rPr>
      </w:pPr>
      <w:r w:rsidRPr="004814B0">
        <w:rPr>
          <w:rFonts w:ascii="Times New Roman" w:hAnsi="Times New Roman" w:cs="Times New Roman"/>
          <w:b/>
          <w:i/>
          <w:shadow/>
          <w:color w:val="00B050"/>
          <w:sz w:val="28"/>
          <w:lang w:val="uk-UA"/>
        </w:rPr>
        <w:t>Ведучий.</w:t>
      </w:r>
    </w:p>
    <w:p w14:paraId="700C1E14" w14:textId="77777777" w:rsidR="006C1A42" w:rsidRPr="00C803CE" w:rsidRDefault="00581142" w:rsidP="002D09F1">
      <w:pPr>
        <w:spacing w:after="0" w:line="240" w:lineRule="auto"/>
        <w:ind w:firstLine="709"/>
        <w:jc w:val="both"/>
        <w:rPr>
          <w:rFonts w:ascii="Times New Roman" w:hAnsi="Times New Roman" w:cs="Times New Roman"/>
          <w:sz w:val="28"/>
          <w:lang w:val="uk-UA"/>
        </w:rPr>
      </w:pPr>
      <w:r>
        <w:rPr>
          <w:noProof/>
        </w:rPr>
        <w:drawing>
          <wp:anchor distT="0" distB="0" distL="114300" distR="114300" simplePos="0" relativeHeight="251657216" behindDoc="0" locked="0" layoutInCell="1" allowOverlap="1" wp14:anchorId="1BEC3E64" wp14:editId="51225546">
            <wp:simplePos x="0" y="0"/>
            <wp:positionH relativeFrom="column">
              <wp:posOffset>-192381</wp:posOffset>
            </wp:positionH>
            <wp:positionV relativeFrom="paragraph">
              <wp:posOffset>291237</wp:posOffset>
            </wp:positionV>
            <wp:extent cx="2139315" cy="1526540"/>
            <wp:effectExtent l="0" t="0" r="0" b="0"/>
            <wp:wrapSquare wrapText="bothSides"/>
            <wp:docPr id="14" name="Рисунок 14" descr="ÐÐ°ÑÑÐ¸Ð½ÐºÐ¸ Ð¿Ð¾ Ð·Ð°Ð¿ÑÐ¾ÑÑ ÐÐÐÐ¦-Ð¢Ð£Ð ÐÐÐ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ÐÐ°ÑÑÐ¸Ð½ÐºÐ¸ Ð¿Ð¾ Ð·Ð°Ð¿ÑÐ¾ÑÑ ÐÐÐÐ¦-Ð¢Ð£Ð ÐÐÐ "/>
                    <pic:cNvPicPr>
                      <a:picLocks noChangeAspect="1" noChangeArrowheads="1"/>
                    </pic:cNvPicPr>
                  </pic:nvPicPr>
                  <pic:blipFill rotWithShape="1">
                    <a:blip r:embed="rId21">
                      <a:clrChange>
                        <a:clrFrom>
                          <a:srgbClr val="FFFFFF"/>
                        </a:clrFrom>
                        <a:clrTo>
                          <a:srgbClr val="FFFFFF">
                            <a:alpha val="0"/>
                          </a:srgbClr>
                        </a:clrTo>
                      </a:clrChange>
                      <a:extLst>
                        <a:ext uri="{28A0092B-C50C-407E-A947-70E740481C1C}">
                          <a14:useLocalDpi xmlns:a14="http://schemas.microsoft.com/office/drawing/2010/main" val="0"/>
                        </a:ext>
                      </a:extLst>
                    </a:blip>
                    <a:srcRect t="19760" b="8869"/>
                    <a:stretch/>
                  </pic:blipFill>
                  <pic:spPr bwMode="auto">
                    <a:xfrm>
                      <a:off x="0" y="0"/>
                      <a:ext cx="2139315" cy="152654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6C1A42" w:rsidRPr="00C803CE">
        <w:rPr>
          <w:rFonts w:ascii="Times New Roman" w:hAnsi="Times New Roman" w:cs="Times New Roman"/>
          <w:sz w:val="28"/>
          <w:lang w:val="uk-UA"/>
        </w:rPr>
        <w:t xml:space="preserve">Учасники дійства мали домашнє завдання. Кожна команда представляє читця поезії про мову. Конкурс </w:t>
      </w:r>
      <w:r w:rsidR="00790E75" w:rsidRPr="00790E75">
        <w:rPr>
          <w:rFonts w:ascii="Times New Roman" w:hAnsi="Times New Roman" w:cs="Times New Roman"/>
          <w:b/>
          <w:color w:val="538135" w:themeColor="accent6" w:themeShade="BF"/>
          <w:sz w:val="28"/>
          <w:lang w:val="uk-UA"/>
        </w:rPr>
        <w:t>«ПОЕТИЧНА ХВИЛИНКА»</w:t>
      </w:r>
      <w:r w:rsidR="00790E75">
        <w:rPr>
          <w:rFonts w:ascii="Times New Roman" w:hAnsi="Times New Roman" w:cs="Times New Roman"/>
          <w:sz w:val="28"/>
          <w:lang w:val="uk-UA"/>
        </w:rPr>
        <w:t xml:space="preserve"> (діти читають напам’ять поезії про мову, вивчені завчасно).</w:t>
      </w:r>
    </w:p>
    <w:p w14:paraId="1BEACAA5" w14:textId="77777777" w:rsidR="006C1A42" w:rsidRPr="00C803CE" w:rsidRDefault="006C1A42" w:rsidP="006C1A42">
      <w:pPr>
        <w:spacing w:after="0" w:line="240" w:lineRule="auto"/>
        <w:jc w:val="both"/>
        <w:rPr>
          <w:rFonts w:ascii="Times New Roman" w:hAnsi="Times New Roman" w:cs="Times New Roman"/>
          <w:sz w:val="28"/>
          <w:lang w:val="uk-UA"/>
        </w:rPr>
      </w:pPr>
    </w:p>
    <w:p w14:paraId="196CECA4" w14:textId="77777777" w:rsidR="006C1A42" w:rsidRPr="00C803CE" w:rsidRDefault="006C1A42" w:rsidP="006C1A42">
      <w:pPr>
        <w:spacing w:after="0" w:line="240" w:lineRule="auto"/>
        <w:jc w:val="both"/>
        <w:rPr>
          <w:rFonts w:ascii="Times New Roman" w:hAnsi="Times New Roman" w:cs="Times New Roman"/>
          <w:i/>
          <w:sz w:val="28"/>
          <w:lang w:val="uk-UA"/>
        </w:rPr>
      </w:pPr>
      <w:r w:rsidRPr="00C803CE">
        <w:rPr>
          <w:rFonts w:ascii="Times New Roman" w:hAnsi="Times New Roman" w:cs="Times New Roman"/>
          <w:i/>
          <w:sz w:val="28"/>
          <w:lang w:val="uk-UA"/>
        </w:rPr>
        <w:t>(підсумки останніх двох конкурсів підводяться по закінченню заходу)</w:t>
      </w:r>
    </w:p>
    <w:p w14:paraId="02BF1B1C" w14:textId="77777777" w:rsidR="006C1A42" w:rsidRPr="004814B0" w:rsidRDefault="006C1A42" w:rsidP="00346F59">
      <w:pPr>
        <w:spacing w:before="240" w:after="0" w:line="240" w:lineRule="auto"/>
        <w:jc w:val="both"/>
        <w:rPr>
          <w:rFonts w:ascii="Times New Roman" w:hAnsi="Times New Roman" w:cs="Times New Roman"/>
          <w:b/>
          <w:i/>
          <w:shadow/>
          <w:color w:val="00B050"/>
          <w:sz w:val="28"/>
          <w:lang w:val="uk-UA"/>
        </w:rPr>
      </w:pPr>
      <w:r w:rsidRPr="004814B0">
        <w:rPr>
          <w:rFonts w:ascii="Times New Roman" w:hAnsi="Times New Roman" w:cs="Times New Roman"/>
          <w:b/>
          <w:i/>
          <w:shadow/>
          <w:color w:val="00B050"/>
          <w:sz w:val="28"/>
          <w:lang w:val="uk-UA"/>
        </w:rPr>
        <w:t>Ведучий.</w:t>
      </w:r>
    </w:p>
    <w:p w14:paraId="787FB83E" w14:textId="77777777" w:rsidR="006C1A42" w:rsidRDefault="005339E7" w:rsidP="002D09F1">
      <w:pPr>
        <w:spacing w:after="0" w:line="240" w:lineRule="auto"/>
        <w:ind w:firstLine="709"/>
        <w:jc w:val="both"/>
        <w:rPr>
          <w:rFonts w:ascii="Times New Roman" w:hAnsi="Times New Roman" w:cs="Times New Roman"/>
          <w:sz w:val="28"/>
          <w:lang w:val="uk-UA"/>
        </w:rPr>
      </w:pPr>
      <w:r w:rsidRPr="003F0F27">
        <w:rPr>
          <w:rFonts w:ascii="Times New Roman" w:hAnsi="Times New Roman" w:cs="Times New Roman"/>
          <w:b/>
          <w:shadow/>
          <w:color w:val="C45911" w:themeColor="accent2" w:themeShade="BF"/>
          <w:sz w:val="28"/>
          <w:u w:val="double"/>
          <w:lang w:val="uk-UA"/>
        </w:rPr>
        <w:t>БЛІЦ-ТУРНІР</w:t>
      </w:r>
      <w:r w:rsidR="006C1A42" w:rsidRPr="00C803CE">
        <w:rPr>
          <w:rFonts w:ascii="Times New Roman" w:hAnsi="Times New Roman" w:cs="Times New Roman"/>
          <w:sz w:val="28"/>
          <w:lang w:val="uk-UA"/>
        </w:rPr>
        <w:t xml:space="preserve"> про українські звичаї, які </w:t>
      </w:r>
      <w:r w:rsidR="006C1A42" w:rsidRPr="00C803CE">
        <w:rPr>
          <w:rFonts w:ascii="Times New Roman" w:hAnsi="Times New Roman" w:cs="Times New Roman"/>
          <w:sz w:val="28"/>
          <w:lang w:val="uk-UA"/>
        </w:rPr>
        <w:lastRenderedPageBreak/>
        <w:t>відкриють для нас мудрість, щедрість, гумор нашого талановитого народу.</w:t>
      </w:r>
    </w:p>
    <w:p w14:paraId="56CC0FC5" w14:textId="77777777" w:rsidR="005D2FAD" w:rsidRPr="00C803CE" w:rsidRDefault="005D2FAD" w:rsidP="002D09F1">
      <w:pPr>
        <w:spacing w:after="0" w:line="240" w:lineRule="auto"/>
        <w:ind w:firstLine="709"/>
        <w:jc w:val="both"/>
        <w:rPr>
          <w:rFonts w:ascii="Times New Roman" w:hAnsi="Times New Roman" w:cs="Times New Roman"/>
          <w:sz w:val="28"/>
          <w:lang w:val="uk-UA"/>
        </w:rPr>
      </w:pPr>
    </w:p>
    <w:p w14:paraId="6D85E309" w14:textId="77777777" w:rsidR="00453058" w:rsidRPr="00C803CE" w:rsidRDefault="00453058" w:rsidP="00453058">
      <w:pPr>
        <w:pStyle w:val="a5"/>
        <w:numPr>
          <w:ilvl w:val="0"/>
          <w:numId w:val="11"/>
        </w:numPr>
        <w:spacing w:after="0" w:line="240" w:lineRule="auto"/>
        <w:jc w:val="both"/>
        <w:rPr>
          <w:rFonts w:ascii="Times New Roman" w:hAnsi="Times New Roman" w:cs="Times New Roman"/>
          <w:sz w:val="28"/>
          <w:lang w:val="uk-UA"/>
        </w:rPr>
      </w:pPr>
      <w:r w:rsidRPr="00C803CE">
        <w:rPr>
          <w:rFonts w:ascii="Times New Roman" w:hAnsi="Times New Roman" w:cs="Times New Roman"/>
          <w:sz w:val="28"/>
          <w:lang w:val="uk-UA"/>
        </w:rPr>
        <w:t>Які пісні співають на Різдво? (Колядки та щедрівки)</w:t>
      </w:r>
    </w:p>
    <w:p w14:paraId="4463D4BE" w14:textId="77777777" w:rsidR="00453058" w:rsidRPr="00C803CE" w:rsidRDefault="00453058" w:rsidP="007C6FB5">
      <w:pPr>
        <w:pStyle w:val="a5"/>
        <w:numPr>
          <w:ilvl w:val="0"/>
          <w:numId w:val="11"/>
        </w:numPr>
        <w:spacing w:after="0" w:line="240" w:lineRule="auto"/>
        <w:jc w:val="both"/>
        <w:rPr>
          <w:rFonts w:ascii="Times New Roman" w:hAnsi="Times New Roman" w:cs="Times New Roman"/>
          <w:sz w:val="28"/>
          <w:lang w:val="uk-UA"/>
        </w:rPr>
      </w:pPr>
      <w:r w:rsidRPr="00C803CE">
        <w:rPr>
          <w:rFonts w:ascii="Times New Roman" w:hAnsi="Times New Roman" w:cs="Times New Roman"/>
          <w:sz w:val="28"/>
          <w:lang w:val="uk-UA"/>
        </w:rPr>
        <w:t>Коли відзначають Різдво в Україні? (7 січня)</w:t>
      </w:r>
    </w:p>
    <w:p w14:paraId="44E55C42" w14:textId="77777777" w:rsidR="00453058" w:rsidRPr="00C803CE" w:rsidRDefault="00A67714" w:rsidP="007C6FB5">
      <w:pPr>
        <w:pStyle w:val="a5"/>
        <w:numPr>
          <w:ilvl w:val="0"/>
          <w:numId w:val="11"/>
        </w:numPr>
        <w:spacing w:after="0" w:line="240" w:lineRule="auto"/>
        <w:jc w:val="both"/>
        <w:rPr>
          <w:rFonts w:ascii="Times New Roman" w:hAnsi="Times New Roman" w:cs="Times New Roman"/>
          <w:sz w:val="28"/>
          <w:lang w:val="uk-UA"/>
        </w:rPr>
      </w:pPr>
      <w:r>
        <w:rPr>
          <w:noProof/>
        </w:rPr>
        <w:drawing>
          <wp:anchor distT="0" distB="0" distL="114300" distR="114300" simplePos="0" relativeHeight="251659264" behindDoc="0" locked="0" layoutInCell="1" allowOverlap="1" wp14:anchorId="5AD60BDF" wp14:editId="60925130">
            <wp:simplePos x="0" y="0"/>
            <wp:positionH relativeFrom="column">
              <wp:posOffset>3741492</wp:posOffset>
            </wp:positionH>
            <wp:positionV relativeFrom="paragraph">
              <wp:posOffset>311150</wp:posOffset>
            </wp:positionV>
            <wp:extent cx="2293620" cy="1992630"/>
            <wp:effectExtent l="0" t="0" r="0" b="0"/>
            <wp:wrapSquare wrapText="bothSides"/>
            <wp:docPr id="19" name="Рисунок 19" descr="ÐÐ°ÑÑÐ¸Ð½ÐºÐ¸ Ð¿Ð¾ Ð·Ð°Ð¿ÑÐ¾ÑÑ Ð´ÐµÐ½Ñ ÑÑÐ´Ð½Ð¾Ñ Ð¼Ð¾Ð²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ÐÐ°ÑÑÐ¸Ð½ÐºÐ¸ Ð¿Ð¾ Ð·Ð°Ð¿ÑÐ¾ÑÑ Ð´ÐµÐ½Ñ ÑÑÐ´Ð½Ð¾Ñ Ð¼Ð¾Ð²Ð¸"/>
                    <pic:cNvPicPr>
                      <a:picLocks noChangeAspect="1" noChangeArrowheads="1"/>
                    </pic:cNvPicPr>
                  </pic:nvPicPr>
                  <pic:blipFill rotWithShape="1">
                    <a:blip r:embed="rId22">
                      <a:extLst>
                        <a:ext uri="{28A0092B-C50C-407E-A947-70E740481C1C}">
                          <a14:useLocalDpi xmlns:a14="http://schemas.microsoft.com/office/drawing/2010/main" val="0"/>
                        </a:ext>
                      </a:extLst>
                    </a:blip>
                    <a:srcRect t="2871" r="35600" b="18171"/>
                    <a:stretch/>
                  </pic:blipFill>
                  <pic:spPr bwMode="auto">
                    <a:xfrm>
                      <a:off x="0" y="0"/>
                      <a:ext cx="2293620" cy="199263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53058" w:rsidRPr="00C803CE">
        <w:rPr>
          <w:rFonts w:ascii="Times New Roman" w:hAnsi="Times New Roman" w:cs="Times New Roman"/>
          <w:sz w:val="28"/>
          <w:lang w:val="uk-UA"/>
        </w:rPr>
        <w:t>Як називається мініатюрний ляльковий театр, в якому розігрують спектаклі про Різдво? (Вертеп)</w:t>
      </w:r>
      <w:r w:rsidRPr="00A67714">
        <w:t xml:space="preserve"> </w:t>
      </w:r>
    </w:p>
    <w:p w14:paraId="2E1124A6" w14:textId="77777777" w:rsidR="00453058" w:rsidRPr="00C803CE" w:rsidRDefault="00453058" w:rsidP="007C6FB5">
      <w:pPr>
        <w:pStyle w:val="a5"/>
        <w:numPr>
          <w:ilvl w:val="0"/>
          <w:numId w:val="11"/>
        </w:numPr>
        <w:spacing w:after="0" w:line="240" w:lineRule="auto"/>
        <w:jc w:val="both"/>
        <w:rPr>
          <w:rFonts w:ascii="Times New Roman" w:hAnsi="Times New Roman" w:cs="Times New Roman"/>
          <w:sz w:val="28"/>
          <w:lang w:val="uk-UA"/>
        </w:rPr>
      </w:pPr>
      <w:r w:rsidRPr="00C803CE">
        <w:rPr>
          <w:rFonts w:ascii="Times New Roman" w:hAnsi="Times New Roman" w:cs="Times New Roman"/>
          <w:sz w:val="28"/>
          <w:lang w:val="uk-UA"/>
        </w:rPr>
        <w:t>Головні слова на Великдень? (Христос воскрес — воістину воскрес!)</w:t>
      </w:r>
    </w:p>
    <w:p w14:paraId="62B7B185" w14:textId="77777777" w:rsidR="00453058" w:rsidRPr="00C803CE" w:rsidRDefault="00453058" w:rsidP="007C6FB5">
      <w:pPr>
        <w:pStyle w:val="a5"/>
        <w:numPr>
          <w:ilvl w:val="0"/>
          <w:numId w:val="11"/>
        </w:numPr>
        <w:spacing w:after="0" w:line="240" w:lineRule="auto"/>
        <w:jc w:val="both"/>
        <w:rPr>
          <w:rFonts w:ascii="Times New Roman" w:hAnsi="Times New Roman" w:cs="Times New Roman"/>
          <w:sz w:val="28"/>
          <w:lang w:val="uk-UA"/>
        </w:rPr>
      </w:pPr>
      <w:r w:rsidRPr="00C803CE">
        <w:rPr>
          <w:rFonts w:ascii="Times New Roman" w:hAnsi="Times New Roman" w:cs="Times New Roman"/>
          <w:sz w:val="28"/>
          <w:lang w:val="uk-UA"/>
        </w:rPr>
        <w:t>Свято літнього сонцестояння, що святкують 7 липня? (Івана Купала)</w:t>
      </w:r>
    </w:p>
    <w:p w14:paraId="3C222484" w14:textId="77777777" w:rsidR="00453058" w:rsidRPr="00C803CE" w:rsidRDefault="00453058" w:rsidP="007C6FB5">
      <w:pPr>
        <w:pStyle w:val="a5"/>
        <w:numPr>
          <w:ilvl w:val="0"/>
          <w:numId w:val="11"/>
        </w:numPr>
        <w:spacing w:after="0" w:line="240" w:lineRule="auto"/>
        <w:jc w:val="both"/>
        <w:rPr>
          <w:rFonts w:ascii="Times New Roman" w:hAnsi="Times New Roman" w:cs="Times New Roman"/>
          <w:sz w:val="28"/>
          <w:lang w:val="uk-UA"/>
        </w:rPr>
      </w:pPr>
      <w:r w:rsidRPr="00C803CE">
        <w:rPr>
          <w:rFonts w:ascii="Times New Roman" w:hAnsi="Times New Roman" w:cs="Times New Roman"/>
          <w:sz w:val="28"/>
          <w:lang w:val="uk-UA"/>
        </w:rPr>
        <w:t>Овоч — символ відмови дівчини від весілля? (Кабак, гарбуз)</w:t>
      </w:r>
    </w:p>
    <w:p w14:paraId="04DFB6B2" w14:textId="77777777" w:rsidR="00453058" w:rsidRPr="00C803CE" w:rsidRDefault="00453058" w:rsidP="007C6FB5">
      <w:pPr>
        <w:pStyle w:val="a5"/>
        <w:numPr>
          <w:ilvl w:val="0"/>
          <w:numId w:val="11"/>
        </w:numPr>
        <w:spacing w:after="0" w:line="240" w:lineRule="auto"/>
        <w:jc w:val="both"/>
        <w:rPr>
          <w:rFonts w:ascii="Times New Roman" w:hAnsi="Times New Roman" w:cs="Times New Roman"/>
          <w:sz w:val="28"/>
          <w:lang w:val="uk-UA"/>
        </w:rPr>
      </w:pPr>
      <w:r w:rsidRPr="00C803CE">
        <w:rPr>
          <w:rFonts w:ascii="Times New Roman" w:hAnsi="Times New Roman" w:cs="Times New Roman"/>
          <w:sz w:val="28"/>
          <w:lang w:val="uk-UA"/>
        </w:rPr>
        <w:t>День якого святого святкують 22 травня та 19 грудня? (Святого Миколая)</w:t>
      </w:r>
    </w:p>
    <w:p w14:paraId="15707CDE" w14:textId="77777777" w:rsidR="00453058" w:rsidRPr="00C803CE" w:rsidRDefault="00453058" w:rsidP="007C6FB5">
      <w:pPr>
        <w:pStyle w:val="a5"/>
        <w:numPr>
          <w:ilvl w:val="0"/>
          <w:numId w:val="11"/>
        </w:numPr>
        <w:spacing w:after="0" w:line="240" w:lineRule="auto"/>
        <w:jc w:val="both"/>
        <w:rPr>
          <w:rFonts w:ascii="Times New Roman" w:hAnsi="Times New Roman" w:cs="Times New Roman"/>
          <w:sz w:val="28"/>
          <w:lang w:val="uk-UA"/>
        </w:rPr>
      </w:pPr>
      <w:r w:rsidRPr="00C803CE">
        <w:rPr>
          <w:rFonts w:ascii="Times New Roman" w:hAnsi="Times New Roman" w:cs="Times New Roman"/>
          <w:sz w:val="28"/>
          <w:lang w:val="uk-UA"/>
        </w:rPr>
        <w:t>Що таке «стріха»? (Дах)</w:t>
      </w:r>
    </w:p>
    <w:p w14:paraId="17731EF4" w14:textId="77777777" w:rsidR="00453058" w:rsidRPr="00C803CE" w:rsidRDefault="00453058" w:rsidP="007C6FB5">
      <w:pPr>
        <w:pStyle w:val="a5"/>
        <w:numPr>
          <w:ilvl w:val="0"/>
          <w:numId w:val="11"/>
        </w:numPr>
        <w:spacing w:after="0" w:line="240" w:lineRule="auto"/>
        <w:jc w:val="both"/>
        <w:rPr>
          <w:rFonts w:ascii="Times New Roman" w:hAnsi="Times New Roman" w:cs="Times New Roman"/>
          <w:sz w:val="28"/>
          <w:lang w:val="uk-UA"/>
        </w:rPr>
      </w:pPr>
      <w:r w:rsidRPr="00C803CE">
        <w:rPr>
          <w:rFonts w:ascii="Times New Roman" w:hAnsi="Times New Roman" w:cs="Times New Roman"/>
          <w:sz w:val="28"/>
          <w:lang w:val="uk-UA"/>
        </w:rPr>
        <w:t>Що завжди стояло в українській хаті в червоному, або святому, кутку? (Ікони, образи)</w:t>
      </w:r>
    </w:p>
    <w:p w14:paraId="36772300" w14:textId="77777777" w:rsidR="00453058" w:rsidRPr="00C803CE" w:rsidRDefault="00453058" w:rsidP="007C6FB5">
      <w:pPr>
        <w:pStyle w:val="a5"/>
        <w:numPr>
          <w:ilvl w:val="0"/>
          <w:numId w:val="11"/>
        </w:numPr>
        <w:spacing w:after="0" w:line="240" w:lineRule="auto"/>
        <w:jc w:val="both"/>
        <w:rPr>
          <w:rFonts w:ascii="Times New Roman" w:hAnsi="Times New Roman" w:cs="Times New Roman"/>
          <w:sz w:val="28"/>
          <w:lang w:val="uk-UA"/>
        </w:rPr>
      </w:pPr>
      <w:r w:rsidRPr="00C803CE">
        <w:rPr>
          <w:rFonts w:ascii="Times New Roman" w:hAnsi="Times New Roman" w:cs="Times New Roman"/>
          <w:sz w:val="28"/>
          <w:lang w:val="uk-UA"/>
        </w:rPr>
        <w:t>Яка релігія була в українців до прийняття християнства? (Язичництво)</w:t>
      </w:r>
    </w:p>
    <w:p w14:paraId="13867EDC" w14:textId="77777777" w:rsidR="00453058" w:rsidRPr="00C803CE" w:rsidRDefault="00453058" w:rsidP="007C6FB5">
      <w:pPr>
        <w:pStyle w:val="a5"/>
        <w:numPr>
          <w:ilvl w:val="0"/>
          <w:numId w:val="11"/>
        </w:numPr>
        <w:spacing w:after="0" w:line="240" w:lineRule="auto"/>
        <w:jc w:val="both"/>
        <w:rPr>
          <w:rFonts w:ascii="Times New Roman" w:hAnsi="Times New Roman" w:cs="Times New Roman"/>
          <w:sz w:val="28"/>
          <w:lang w:val="uk-UA"/>
        </w:rPr>
      </w:pPr>
      <w:r w:rsidRPr="00C803CE">
        <w:rPr>
          <w:rFonts w:ascii="Times New Roman" w:hAnsi="Times New Roman" w:cs="Times New Roman"/>
          <w:sz w:val="28"/>
          <w:lang w:val="uk-UA"/>
        </w:rPr>
        <w:t>Як називається ремесло зі збирання меду? (Пасічництво, бджільництво)</w:t>
      </w:r>
    </w:p>
    <w:p w14:paraId="29BD78D1" w14:textId="77777777" w:rsidR="00453058" w:rsidRPr="00C803CE" w:rsidRDefault="00453058" w:rsidP="007C6FB5">
      <w:pPr>
        <w:pStyle w:val="a5"/>
        <w:numPr>
          <w:ilvl w:val="0"/>
          <w:numId w:val="11"/>
        </w:numPr>
        <w:spacing w:after="0" w:line="240" w:lineRule="auto"/>
        <w:jc w:val="both"/>
        <w:rPr>
          <w:rFonts w:ascii="Times New Roman" w:hAnsi="Times New Roman" w:cs="Times New Roman"/>
          <w:sz w:val="28"/>
          <w:lang w:val="uk-UA"/>
        </w:rPr>
      </w:pPr>
      <w:r w:rsidRPr="00C803CE">
        <w:rPr>
          <w:rFonts w:ascii="Times New Roman" w:hAnsi="Times New Roman" w:cs="Times New Roman"/>
          <w:sz w:val="28"/>
          <w:lang w:val="uk-UA"/>
        </w:rPr>
        <w:t>Ремесло із виготовлення глиняного посуду? (Гончарство)</w:t>
      </w:r>
    </w:p>
    <w:p w14:paraId="64D0BAEC" w14:textId="77777777" w:rsidR="00453058" w:rsidRPr="00C803CE" w:rsidRDefault="00453058" w:rsidP="007C6FB5">
      <w:pPr>
        <w:pStyle w:val="a5"/>
        <w:numPr>
          <w:ilvl w:val="0"/>
          <w:numId w:val="11"/>
        </w:numPr>
        <w:spacing w:after="0" w:line="240" w:lineRule="auto"/>
        <w:jc w:val="both"/>
        <w:rPr>
          <w:rFonts w:ascii="Times New Roman" w:hAnsi="Times New Roman" w:cs="Times New Roman"/>
          <w:sz w:val="28"/>
          <w:lang w:val="uk-UA"/>
        </w:rPr>
      </w:pPr>
      <w:r w:rsidRPr="00C803CE">
        <w:rPr>
          <w:rFonts w:ascii="Times New Roman" w:hAnsi="Times New Roman" w:cs="Times New Roman"/>
          <w:sz w:val="28"/>
          <w:lang w:val="uk-UA"/>
        </w:rPr>
        <w:t>Головний компонент національного українського одягу? (Сорочка)</w:t>
      </w:r>
    </w:p>
    <w:p w14:paraId="369FD723" w14:textId="77777777" w:rsidR="00453058" w:rsidRPr="00C803CE" w:rsidRDefault="00453058" w:rsidP="007C6FB5">
      <w:pPr>
        <w:pStyle w:val="a5"/>
        <w:numPr>
          <w:ilvl w:val="0"/>
          <w:numId w:val="11"/>
        </w:numPr>
        <w:spacing w:after="0" w:line="240" w:lineRule="auto"/>
        <w:jc w:val="both"/>
        <w:rPr>
          <w:rFonts w:ascii="Times New Roman" w:hAnsi="Times New Roman" w:cs="Times New Roman"/>
          <w:sz w:val="28"/>
          <w:lang w:val="uk-UA"/>
        </w:rPr>
      </w:pPr>
      <w:r w:rsidRPr="00C803CE">
        <w:rPr>
          <w:rFonts w:ascii="Times New Roman" w:hAnsi="Times New Roman" w:cs="Times New Roman"/>
          <w:sz w:val="28"/>
          <w:lang w:val="uk-UA"/>
        </w:rPr>
        <w:t>Козацькі штани червоного кольору? (Шаровари)</w:t>
      </w:r>
    </w:p>
    <w:p w14:paraId="2D0D26AB" w14:textId="77777777" w:rsidR="00453058" w:rsidRPr="00C803CE" w:rsidRDefault="00453058" w:rsidP="007C6FB5">
      <w:pPr>
        <w:pStyle w:val="a5"/>
        <w:numPr>
          <w:ilvl w:val="0"/>
          <w:numId w:val="11"/>
        </w:numPr>
        <w:spacing w:after="0" w:line="240" w:lineRule="auto"/>
        <w:jc w:val="both"/>
        <w:rPr>
          <w:rFonts w:ascii="Times New Roman" w:hAnsi="Times New Roman" w:cs="Times New Roman"/>
          <w:sz w:val="28"/>
          <w:lang w:val="uk-UA"/>
        </w:rPr>
      </w:pPr>
      <w:r w:rsidRPr="00C803CE">
        <w:rPr>
          <w:rFonts w:ascii="Times New Roman" w:hAnsi="Times New Roman" w:cs="Times New Roman"/>
          <w:sz w:val="28"/>
          <w:lang w:val="uk-UA"/>
        </w:rPr>
        <w:t>Продовжте прислів’я: «Від теплого слова і лід ... (розмерзнеться)»</w:t>
      </w:r>
    </w:p>
    <w:p w14:paraId="6C913680" w14:textId="77777777" w:rsidR="00453058" w:rsidRPr="00C803CE" w:rsidRDefault="00453058" w:rsidP="007C6FB5">
      <w:pPr>
        <w:pStyle w:val="a5"/>
        <w:numPr>
          <w:ilvl w:val="0"/>
          <w:numId w:val="11"/>
        </w:numPr>
        <w:spacing w:after="0" w:line="240" w:lineRule="auto"/>
        <w:jc w:val="both"/>
        <w:rPr>
          <w:rFonts w:ascii="Times New Roman" w:hAnsi="Times New Roman" w:cs="Times New Roman"/>
          <w:sz w:val="28"/>
          <w:lang w:val="uk-UA"/>
        </w:rPr>
      </w:pPr>
      <w:r w:rsidRPr="00C803CE">
        <w:rPr>
          <w:rFonts w:ascii="Times New Roman" w:hAnsi="Times New Roman" w:cs="Times New Roman"/>
          <w:sz w:val="28"/>
          <w:lang w:val="uk-UA"/>
        </w:rPr>
        <w:t>Швидко пісня співається, та не швидко... (складається)</w:t>
      </w:r>
    </w:p>
    <w:p w14:paraId="19E4B82D" w14:textId="77777777" w:rsidR="00453058" w:rsidRPr="00C803CE" w:rsidRDefault="00453058" w:rsidP="007C6FB5">
      <w:pPr>
        <w:pStyle w:val="a5"/>
        <w:numPr>
          <w:ilvl w:val="0"/>
          <w:numId w:val="11"/>
        </w:numPr>
        <w:spacing w:after="0" w:line="240" w:lineRule="auto"/>
        <w:jc w:val="both"/>
        <w:rPr>
          <w:rFonts w:ascii="Times New Roman" w:hAnsi="Times New Roman" w:cs="Times New Roman"/>
          <w:sz w:val="28"/>
          <w:lang w:val="uk-UA"/>
        </w:rPr>
      </w:pPr>
      <w:r w:rsidRPr="00C803CE">
        <w:rPr>
          <w:rFonts w:ascii="Times New Roman" w:hAnsi="Times New Roman" w:cs="Times New Roman"/>
          <w:sz w:val="28"/>
          <w:lang w:val="uk-UA"/>
        </w:rPr>
        <w:t>Відгадайте загадку: «Не кравець, а все життя з голками ходить»? (їжак)</w:t>
      </w:r>
    </w:p>
    <w:p w14:paraId="767A4A92" w14:textId="77777777" w:rsidR="00453058" w:rsidRDefault="00453058" w:rsidP="007C6FB5">
      <w:pPr>
        <w:pStyle w:val="a5"/>
        <w:numPr>
          <w:ilvl w:val="0"/>
          <w:numId w:val="11"/>
        </w:numPr>
        <w:spacing w:after="0" w:line="240" w:lineRule="auto"/>
        <w:jc w:val="both"/>
        <w:rPr>
          <w:rFonts w:ascii="Times New Roman" w:hAnsi="Times New Roman" w:cs="Times New Roman"/>
          <w:sz w:val="28"/>
          <w:lang w:val="uk-UA"/>
        </w:rPr>
      </w:pPr>
      <w:r w:rsidRPr="00C803CE">
        <w:rPr>
          <w:rFonts w:ascii="Times New Roman" w:hAnsi="Times New Roman" w:cs="Times New Roman"/>
          <w:sz w:val="28"/>
          <w:lang w:val="uk-UA"/>
        </w:rPr>
        <w:t xml:space="preserve">У місті 12 ринків, на кожному ринку по </w:t>
      </w:r>
      <w:r w:rsidR="007C6FB5" w:rsidRPr="00C803CE">
        <w:rPr>
          <w:rFonts w:ascii="Times New Roman" w:hAnsi="Times New Roman" w:cs="Times New Roman"/>
          <w:sz w:val="28"/>
          <w:lang w:val="uk-UA"/>
        </w:rPr>
        <w:t xml:space="preserve">30 </w:t>
      </w:r>
      <w:r w:rsidRPr="00C803CE">
        <w:rPr>
          <w:rFonts w:ascii="Times New Roman" w:hAnsi="Times New Roman" w:cs="Times New Roman"/>
          <w:sz w:val="28"/>
          <w:lang w:val="uk-UA"/>
        </w:rPr>
        <w:t>людей, у кожного по 24 дитини? (</w:t>
      </w:r>
      <w:r w:rsidR="007C6FB5" w:rsidRPr="00C803CE">
        <w:rPr>
          <w:rFonts w:ascii="Times New Roman" w:hAnsi="Times New Roman" w:cs="Times New Roman"/>
          <w:sz w:val="28"/>
          <w:lang w:val="uk-UA"/>
        </w:rPr>
        <w:t>Рік, місяць</w:t>
      </w:r>
      <w:r w:rsidRPr="00C803CE">
        <w:rPr>
          <w:rFonts w:ascii="Times New Roman" w:hAnsi="Times New Roman" w:cs="Times New Roman"/>
          <w:sz w:val="28"/>
          <w:lang w:val="uk-UA"/>
        </w:rPr>
        <w:t xml:space="preserve">, </w:t>
      </w:r>
      <w:r w:rsidR="00F412EF">
        <w:rPr>
          <w:rFonts w:ascii="Times New Roman" w:hAnsi="Times New Roman" w:cs="Times New Roman"/>
          <w:sz w:val="28"/>
          <w:lang w:val="uk-UA"/>
        </w:rPr>
        <w:t>доба</w:t>
      </w:r>
      <w:r w:rsidRPr="00C803CE">
        <w:rPr>
          <w:rFonts w:ascii="Times New Roman" w:hAnsi="Times New Roman" w:cs="Times New Roman"/>
          <w:sz w:val="28"/>
          <w:lang w:val="uk-UA"/>
        </w:rPr>
        <w:t>)</w:t>
      </w:r>
    </w:p>
    <w:p w14:paraId="4C8BB408" w14:textId="77777777" w:rsidR="00A67714" w:rsidRPr="00A67714" w:rsidRDefault="005D2FAD" w:rsidP="00A67714">
      <w:pPr>
        <w:spacing w:after="0" w:line="240" w:lineRule="auto"/>
        <w:jc w:val="both"/>
        <w:rPr>
          <w:rFonts w:ascii="Times New Roman" w:hAnsi="Times New Roman" w:cs="Times New Roman"/>
          <w:sz w:val="28"/>
          <w:lang w:val="uk-UA"/>
        </w:rPr>
      </w:pPr>
      <w:r>
        <w:rPr>
          <w:noProof/>
        </w:rPr>
        <w:drawing>
          <wp:anchor distT="0" distB="0" distL="114300" distR="114300" simplePos="0" relativeHeight="251664384" behindDoc="1" locked="0" layoutInCell="1" allowOverlap="1" wp14:anchorId="2D2E3B31" wp14:editId="61A19BB1">
            <wp:simplePos x="0" y="0"/>
            <wp:positionH relativeFrom="column">
              <wp:posOffset>169449</wp:posOffset>
            </wp:positionH>
            <wp:positionV relativeFrom="paragraph">
              <wp:posOffset>98330</wp:posOffset>
            </wp:positionV>
            <wp:extent cx="1811020" cy="2527300"/>
            <wp:effectExtent l="0" t="0" r="0" b="0"/>
            <wp:wrapTight wrapText="bothSides">
              <wp:wrapPolygon edited="0">
                <wp:start x="0" y="0"/>
                <wp:lineTo x="0" y="21491"/>
                <wp:lineTo x="21358" y="21491"/>
                <wp:lineTo x="21358" y="0"/>
                <wp:lineTo x="0" y="0"/>
              </wp:wrapPolygon>
            </wp:wrapTight>
            <wp:docPr id="20" name="Рисунок 20" descr="ÐÐ°ÑÑÐ¸Ð½ÐºÐ¸ Ð¿Ð¾ Ð·Ð°Ð¿ÑÐ¾ÑÑ Ð´ÐµÐ½Ñ ÑÑÐ´Ð½Ð¾Ñ Ð¼Ð¾Ð²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ÐÐ°ÑÑÐ¸Ð½ÐºÐ¸ Ð¿Ð¾ Ð·Ð°Ð¿ÑÐ¾ÑÑ Ð´ÐµÐ½Ñ ÑÑÐ´Ð½Ð¾Ñ Ð¼Ð¾Ð²Ð¸"/>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811020" cy="25273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6866D73" w14:textId="77777777" w:rsidR="00346F59" w:rsidRPr="004814B0" w:rsidRDefault="00A67714" w:rsidP="00017B66">
      <w:pPr>
        <w:spacing w:before="240" w:after="0" w:line="240" w:lineRule="auto"/>
        <w:jc w:val="both"/>
        <w:rPr>
          <w:rFonts w:ascii="Times New Roman" w:hAnsi="Times New Roman" w:cs="Times New Roman"/>
          <w:b/>
          <w:i/>
          <w:shadow/>
          <w:color w:val="00B050"/>
          <w:sz w:val="28"/>
          <w:lang w:val="uk-UA"/>
        </w:rPr>
      </w:pPr>
      <w:r w:rsidRPr="004814B0">
        <w:rPr>
          <w:rFonts w:ascii="Times New Roman" w:hAnsi="Times New Roman" w:cs="Times New Roman"/>
          <w:b/>
          <w:i/>
          <w:shadow/>
          <w:color w:val="00B050"/>
          <w:sz w:val="28"/>
          <w:lang w:val="uk-UA"/>
        </w:rPr>
        <w:t xml:space="preserve"> </w:t>
      </w:r>
      <w:r w:rsidR="00017B66" w:rsidRPr="004814B0">
        <w:rPr>
          <w:rFonts w:ascii="Times New Roman" w:hAnsi="Times New Roman" w:cs="Times New Roman"/>
          <w:b/>
          <w:i/>
          <w:shadow/>
          <w:color w:val="00B050"/>
          <w:sz w:val="28"/>
          <w:lang w:val="uk-UA"/>
        </w:rPr>
        <w:t>Ведучий.</w:t>
      </w:r>
    </w:p>
    <w:p w14:paraId="0E21A6C1" w14:textId="77777777" w:rsidR="00017B66" w:rsidRPr="00C803CE" w:rsidRDefault="00017B66" w:rsidP="002D09F1">
      <w:pPr>
        <w:spacing w:after="0" w:line="240" w:lineRule="auto"/>
        <w:ind w:firstLine="709"/>
        <w:jc w:val="both"/>
        <w:rPr>
          <w:rFonts w:ascii="Times New Roman" w:hAnsi="Times New Roman" w:cs="Times New Roman"/>
          <w:sz w:val="28"/>
          <w:lang w:val="uk-UA"/>
        </w:rPr>
      </w:pPr>
      <w:r w:rsidRPr="00C803CE">
        <w:rPr>
          <w:rFonts w:ascii="Times New Roman" w:hAnsi="Times New Roman" w:cs="Times New Roman"/>
          <w:sz w:val="28"/>
          <w:lang w:val="uk-UA"/>
        </w:rPr>
        <w:t>Віддавна українці славилися привітністю, гостинністю, ввічливістю. Пропонуємо вам продемонструвати ваше мовне багатство. На листках великого розміру учні пишуть слова:</w:t>
      </w:r>
    </w:p>
    <w:p w14:paraId="3C06E2A6" w14:textId="77777777" w:rsidR="00017B66" w:rsidRPr="00C803CE" w:rsidRDefault="002546DE" w:rsidP="002546DE">
      <w:pPr>
        <w:spacing w:after="0" w:line="240" w:lineRule="auto"/>
        <w:ind w:left="1416" w:firstLine="709"/>
        <w:jc w:val="both"/>
        <w:rPr>
          <w:rFonts w:ascii="Times New Roman" w:hAnsi="Times New Roman" w:cs="Times New Roman"/>
          <w:sz w:val="28"/>
          <w:lang w:val="uk-UA"/>
        </w:rPr>
      </w:pPr>
      <w:r w:rsidRPr="00B97F72">
        <w:rPr>
          <w:rFonts w:ascii="Times New Roman" w:hAnsi="Times New Roman" w:cs="Times New Roman"/>
          <w:i/>
          <w:color w:val="C45911" w:themeColor="accent2" w:themeShade="BF"/>
          <w:sz w:val="28"/>
          <w:lang w:val="uk-UA"/>
        </w:rPr>
        <w:t>ВІТАННЯ</w:t>
      </w:r>
    </w:p>
    <w:p w14:paraId="6F31DE68" w14:textId="77777777" w:rsidR="00017B66" w:rsidRPr="00C803CE" w:rsidRDefault="002546DE" w:rsidP="003C3A02">
      <w:pPr>
        <w:spacing w:after="0" w:line="240" w:lineRule="auto"/>
        <w:ind w:left="4248" w:firstLine="709"/>
        <w:jc w:val="both"/>
        <w:rPr>
          <w:rFonts w:ascii="Times New Roman" w:hAnsi="Times New Roman" w:cs="Times New Roman"/>
          <w:sz w:val="28"/>
          <w:lang w:val="uk-UA"/>
        </w:rPr>
      </w:pPr>
      <w:r w:rsidRPr="00B97F72">
        <w:rPr>
          <w:rFonts w:ascii="Times New Roman" w:hAnsi="Times New Roman" w:cs="Times New Roman"/>
          <w:i/>
          <w:color w:val="2F5496" w:themeColor="accent1" w:themeShade="BF"/>
          <w:sz w:val="28"/>
          <w:lang w:val="uk-UA"/>
        </w:rPr>
        <w:t>ВДЯЧНОСТІ</w:t>
      </w:r>
    </w:p>
    <w:p w14:paraId="672E2F65" w14:textId="77777777" w:rsidR="00017B66" w:rsidRPr="00C803CE" w:rsidRDefault="002546DE" w:rsidP="00B97F72">
      <w:pPr>
        <w:spacing w:after="0" w:line="240" w:lineRule="auto"/>
        <w:ind w:left="4956" w:firstLine="709"/>
        <w:jc w:val="both"/>
        <w:rPr>
          <w:rFonts w:ascii="Times New Roman" w:hAnsi="Times New Roman" w:cs="Times New Roman"/>
          <w:sz w:val="28"/>
          <w:lang w:val="uk-UA"/>
        </w:rPr>
      </w:pPr>
      <w:r w:rsidRPr="00B97F72">
        <w:rPr>
          <w:rFonts w:ascii="Times New Roman" w:hAnsi="Times New Roman" w:cs="Times New Roman"/>
          <w:i/>
          <w:color w:val="538135" w:themeColor="accent6" w:themeShade="BF"/>
          <w:sz w:val="28"/>
          <w:lang w:val="uk-UA"/>
        </w:rPr>
        <w:t>ПОБАЖАННЯ</w:t>
      </w:r>
      <w:r w:rsidR="00017B66" w:rsidRPr="00C803CE">
        <w:rPr>
          <w:rFonts w:ascii="Times New Roman" w:hAnsi="Times New Roman" w:cs="Times New Roman"/>
          <w:sz w:val="28"/>
          <w:lang w:val="uk-UA"/>
        </w:rPr>
        <w:t>.</w:t>
      </w:r>
    </w:p>
    <w:p w14:paraId="71DD1A05" w14:textId="77777777" w:rsidR="00017B66" w:rsidRPr="004814B0" w:rsidRDefault="00017B66" w:rsidP="00017B66">
      <w:pPr>
        <w:spacing w:before="240" w:after="0" w:line="240" w:lineRule="auto"/>
        <w:jc w:val="both"/>
        <w:rPr>
          <w:rFonts w:ascii="Times New Roman" w:hAnsi="Times New Roman" w:cs="Times New Roman"/>
          <w:b/>
          <w:i/>
          <w:shadow/>
          <w:color w:val="00B050"/>
          <w:sz w:val="28"/>
          <w:lang w:val="uk-UA"/>
        </w:rPr>
      </w:pPr>
      <w:r w:rsidRPr="004814B0">
        <w:rPr>
          <w:rFonts w:ascii="Times New Roman" w:hAnsi="Times New Roman" w:cs="Times New Roman"/>
          <w:b/>
          <w:i/>
          <w:shadow/>
          <w:color w:val="00B050"/>
          <w:sz w:val="28"/>
          <w:lang w:val="uk-UA"/>
        </w:rPr>
        <w:t>Ведучий.</w:t>
      </w:r>
    </w:p>
    <w:p w14:paraId="4A3C13F9" w14:textId="77777777" w:rsidR="00017B66" w:rsidRPr="00C803CE" w:rsidRDefault="00017B66" w:rsidP="002D09F1">
      <w:pPr>
        <w:spacing w:after="0" w:line="240" w:lineRule="auto"/>
        <w:ind w:firstLine="709"/>
        <w:jc w:val="both"/>
        <w:rPr>
          <w:rFonts w:ascii="Times New Roman" w:hAnsi="Times New Roman" w:cs="Times New Roman"/>
          <w:sz w:val="28"/>
          <w:lang w:val="uk-UA"/>
        </w:rPr>
      </w:pPr>
      <w:r w:rsidRPr="00C803CE">
        <w:rPr>
          <w:rFonts w:ascii="Times New Roman" w:hAnsi="Times New Roman" w:cs="Times New Roman"/>
          <w:sz w:val="28"/>
          <w:lang w:val="uk-UA"/>
        </w:rPr>
        <w:t>Народознав</w:t>
      </w:r>
      <w:r w:rsidR="00585D23">
        <w:rPr>
          <w:rFonts w:ascii="Times New Roman" w:hAnsi="Times New Roman" w:cs="Times New Roman"/>
          <w:sz w:val="28"/>
          <w:lang w:val="uk-UA"/>
        </w:rPr>
        <w:t xml:space="preserve">ча хвилинка. </w:t>
      </w:r>
      <w:r w:rsidR="00A67714" w:rsidRPr="00A67714">
        <w:rPr>
          <w:rFonts w:ascii="Times New Roman" w:hAnsi="Times New Roman" w:cs="Times New Roman"/>
          <w:b/>
          <w:color w:val="7030A0"/>
          <w:sz w:val="28"/>
          <w:lang w:val="uk-UA"/>
        </w:rPr>
        <w:t xml:space="preserve">МАРАФОН </w:t>
      </w:r>
      <w:r w:rsidR="00A67714" w:rsidRPr="00A67714">
        <w:rPr>
          <w:rFonts w:ascii="Times New Roman" w:hAnsi="Times New Roman" w:cs="Times New Roman"/>
          <w:b/>
          <w:color w:val="7030A0"/>
          <w:sz w:val="28"/>
          <w:lang w:val="uk-UA"/>
        </w:rPr>
        <w:lastRenderedPageBreak/>
        <w:t>СКОРОМОВОК</w:t>
      </w:r>
      <w:r w:rsidR="00585D23">
        <w:rPr>
          <w:rFonts w:ascii="Times New Roman" w:hAnsi="Times New Roman" w:cs="Times New Roman"/>
          <w:sz w:val="28"/>
          <w:lang w:val="uk-UA"/>
        </w:rPr>
        <w:t xml:space="preserve"> (кожній команді пропонується три скоромовки)</w:t>
      </w:r>
    </w:p>
    <w:p w14:paraId="7DD70F7F" w14:textId="77777777" w:rsidR="00B62428" w:rsidRPr="00C803CE" w:rsidRDefault="00B62428" w:rsidP="00B62428">
      <w:pPr>
        <w:pStyle w:val="a5"/>
        <w:spacing w:after="0" w:line="240" w:lineRule="auto"/>
        <w:ind w:left="708"/>
        <w:rPr>
          <w:rFonts w:ascii="Times New Roman" w:eastAsia="Times New Roman" w:hAnsi="Times New Roman" w:cs="Times New Roman"/>
          <w:bCs/>
          <w:color w:val="000000"/>
          <w:sz w:val="28"/>
          <w:szCs w:val="28"/>
          <w:lang w:val="uk-UA" w:eastAsia="uk-UA"/>
        </w:rPr>
      </w:pPr>
    </w:p>
    <w:p w14:paraId="3E7A6563" w14:textId="77777777" w:rsidR="00B62428" w:rsidRPr="00C803CE" w:rsidRDefault="0068636D" w:rsidP="00B62428">
      <w:pPr>
        <w:pStyle w:val="a5"/>
        <w:spacing w:after="0" w:line="240" w:lineRule="auto"/>
        <w:ind w:left="708"/>
        <w:rPr>
          <w:rFonts w:ascii="Times New Roman" w:eastAsia="Times New Roman" w:hAnsi="Times New Roman" w:cs="Times New Roman"/>
          <w:sz w:val="28"/>
          <w:szCs w:val="28"/>
          <w:lang w:val="uk-UA" w:eastAsia="ru-RU"/>
        </w:rPr>
      </w:pPr>
      <w:r>
        <w:rPr>
          <w:noProof/>
        </w:rPr>
        <w:drawing>
          <wp:anchor distT="0" distB="0" distL="114300" distR="114300" simplePos="0" relativeHeight="251670528" behindDoc="0" locked="0" layoutInCell="1" allowOverlap="1" wp14:anchorId="0FDECDCA" wp14:editId="718974DA">
            <wp:simplePos x="0" y="0"/>
            <wp:positionH relativeFrom="column">
              <wp:posOffset>3155315</wp:posOffset>
            </wp:positionH>
            <wp:positionV relativeFrom="paragraph">
              <wp:posOffset>181610</wp:posOffset>
            </wp:positionV>
            <wp:extent cx="2383790" cy="2346325"/>
            <wp:effectExtent l="0" t="0" r="0" b="0"/>
            <wp:wrapSquare wrapText="bothSides"/>
            <wp:docPr id="21" name="Рисунок 21" descr="ÐÐ°ÑÑÐ¸Ð½ÐºÐ¸ Ð¿Ð¾ Ð·Ð°Ð¿ÑÐ¾ÑÑ ÑÐ¸ÑÐ°Ð½Ð½Ñ ÑÐºÐ¾ÑÐ¾Ð¼Ð¾Ð²Ð¾Ð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ÐÐ°ÑÑÐ¸Ð½ÐºÐ¸ Ð¿Ð¾ Ð·Ð°Ð¿ÑÐ¾ÑÑ ÑÐ¸ÑÐ°Ð½Ð½Ñ ÑÐºÐ¾ÑÐ¾Ð¼Ð¾Ð²Ð¾Ðº"/>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383790" cy="23463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62428" w:rsidRPr="00C803CE">
        <w:rPr>
          <w:rFonts w:ascii="Times New Roman" w:eastAsia="Times New Roman" w:hAnsi="Times New Roman" w:cs="Times New Roman"/>
          <w:bCs/>
          <w:color w:val="000000"/>
          <w:sz w:val="28"/>
          <w:szCs w:val="28"/>
          <w:lang w:val="uk-UA" w:eastAsia="uk-UA"/>
        </w:rPr>
        <w:t>Іде з козою косий козел.</w:t>
      </w:r>
      <w:r w:rsidR="00A67714" w:rsidRPr="00A67714">
        <w:t xml:space="preserve"> </w:t>
      </w:r>
    </w:p>
    <w:p w14:paraId="78905051" w14:textId="77777777" w:rsidR="00B62428" w:rsidRPr="00C803CE" w:rsidRDefault="00B62428" w:rsidP="00B62428">
      <w:pPr>
        <w:pStyle w:val="a5"/>
        <w:spacing w:after="0" w:line="240" w:lineRule="auto"/>
        <w:ind w:left="1080"/>
        <w:rPr>
          <w:rFonts w:ascii="Times New Roman" w:eastAsia="Times New Roman" w:hAnsi="Times New Roman" w:cs="Times New Roman"/>
          <w:bCs/>
          <w:color w:val="000000"/>
          <w:sz w:val="28"/>
          <w:szCs w:val="28"/>
          <w:lang w:val="uk-UA" w:eastAsia="uk-UA"/>
        </w:rPr>
      </w:pPr>
    </w:p>
    <w:p w14:paraId="53662CF5" w14:textId="77777777" w:rsidR="00B62428" w:rsidRPr="00B62428" w:rsidRDefault="00B62428" w:rsidP="00B62428">
      <w:pPr>
        <w:pStyle w:val="a5"/>
        <w:spacing w:after="0" w:line="240" w:lineRule="auto"/>
        <w:ind w:left="708"/>
        <w:rPr>
          <w:rFonts w:ascii="Times New Roman" w:eastAsia="Times New Roman" w:hAnsi="Times New Roman" w:cs="Times New Roman"/>
          <w:bCs/>
          <w:color w:val="000000"/>
          <w:sz w:val="28"/>
          <w:szCs w:val="28"/>
          <w:lang w:val="uk-UA" w:eastAsia="uk-UA"/>
        </w:rPr>
      </w:pPr>
      <w:r w:rsidRPr="00B62428">
        <w:rPr>
          <w:rFonts w:ascii="Times New Roman" w:eastAsia="Times New Roman" w:hAnsi="Times New Roman" w:cs="Times New Roman"/>
          <w:bCs/>
          <w:color w:val="000000"/>
          <w:sz w:val="28"/>
          <w:szCs w:val="28"/>
          <w:lang w:val="uk-UA" w:eastAsia="uk-UA"/>
        </w:rPr>
        <w:t>Бабин біб розцвів у дощ,</w:t>
      </w:r>
    </w:p>
    <w:p w14:paraId="11D7A4D3" w14:textId="77777777" w:rsidR="00B62428" w:rsidRPr="00C803CE" w:rsidRDefault="00B62428" w:rsidP="00B62428">
      <w:pPr>
        <w:spacing w:after="0" w:line="240" w:lineRule="auto"/>
        <w:ind w:left="708"/>
        <w:rPr>
          <w:rFonts w:ascii="Times New Roman" w:eastAsia="Times New Roman" w:hAnsi="Times New Roman" w:cs="Times New Roman"/>
          <w:bCs/>
          <w:color w:val="000000"/>
          <w:sz w:val="28"/>
          <w:szCs w:val="28"/>
          <w:lang w:val="uk-UA" w:eastAsia="uk-UA"/>
        </w:rPr>
      </w:pPr>
      <w:r w:rsidRPr="00B62428">
        <w:rPr>
          <w:rFonts w:ascii="Times New Roman" w:eastAsia="Times New Roman" w:hAnsi="Times New Roman" w:cs="Times New Roman"/>
          <w:bCs/>
          <w:color w:val="000000"/>
          <w:sz w:val="28"/>
          <w:szCs w:val="28"/>
          <w:lang w:val="uk-UA" w:eastAsia="uk-UA"/>
        </w:rPr>
        <w:t>Буде бабі біб у борщ.</w:t>
      </w:r>
    </w:p>
    <w:p w14:paraId="18DAE2C2" w14:textId="77777777" w:rsidR="00B62428" w:rsidRPr="00B62428" w:rsidRDefault="00B62428" w:rsidP="00B62428">
      <w:pPr>
        <w:spacing w:after="0" w:line="240" w:lineRule="auto"/>
        <w:ind w:left="1080"/>
        <w:rPr>
          <w:rFonts w:ascii="Times New Roman" w:eastAsia="Times New Roman" w:hAnsi="Times New Roman" w:cs="Times New Roman"/>
          <w:sz w:val="28"/>
          <w:szCs w:val="28"/>
          <w:lang w:val="uk-UA" w:eastAsia="ru-RU"/>
        </w:rPr>
      </w:pPr>
    </w:p>
    <w:p w14:paraId="2039F77B" w14:textId="77777777" w:rsidR="00B62428" w:rsidRPr="00B62428" w:rsidRDefault="00B62428" w:rsidP="00B62428">
      <w:pPr>
        <w:spacing w:after="0" w:line="240" w:lineRule="auto"/>
        <w:ind w:left="708"/>
        <w:rPr>
          <w:rFonts w:ascii="Times New Roman" w:eastAsia="Times New Roman" w:hAnsi="Times New Roman" w:cs="Times New Roman"/>
          <w:sz w:val="28"/>
          <w:szCs w:val="28"/>
          <w:lang w:val="uk-UA" w:eastAsia="ru-RU"/>
        </w:rPr>
      </w:pPr>
      <w:r w:rsidRPr="00B62428">
        <w:rPr>
          <w:rFonts w:ascii="Times New Roman" w:eastAsia="Times New Roman" w:hAnsi="Times New Roman" w:cs="Times New Roman"/>
          <w:bCs/>
          <w:color w:val="000000"/>
          <w:sz w:val="28"/>
          <w:szCs w:val="28"/>
          <w:lang w:val="uk-UA" w:eastAsia="uk-UA"/>
        </w:rPr>
        <w:t>Біжать стежини поміж ожини.</w:t>
      </w:r>
    </w:p>
    <w:p w14:paraId="6AD7FCB4" w14:textId="77777777" w:rsidR="00B62428" w:rsidRPr="00C803CE" w:rsidRDefault="00B62428" w:rsidP="00B62428">
      <w:pPr>
        <w:spacing w:after="0" w:line="240" w:lineRule="auto"/>
        <w:rPr>
          <w:rFonts w:ascii="Times New Roman" w:eastAsia="Times New Roman" w:hAnsi="Times New Roman" w:cs="Times New Roman"/>
          <w:bCs/>
          <w:color w:val="000000"/>
          <w:sz w:val="28"/>
          <w:szCs w:val="28"/>
          <w:lang w:val="uk-UA" w:eastAsia="uk-UA"/>
        </w:rPr>
      </w:pPr>
    </w:p>
    <w:p w14:paraId="7B06691E" w14:textId="77777777" w:rsidR="00B62428" w:rsidRPr="00B62428" w:rsidRDefault="00B62428" w:rsidP="00B62428">
      <w:pPr>
        <w:spacing w:after="0" w:line="240" w:lineRule="auto"/>
        <w:ind w:left="708"/>
        <w:rPr>
          <w:rFonts w:ascii="Times New Roman" w:eastAsia="Times New Roman" w:hAnsi="Times New Roman" w:cs="Times New Roman"/>
          <w:sz w:val="28"/>
          <w:szCs w:val="28"/>
          <w:lang w:val="uk-UA" w:eastAsia="ru-RU"/>
        </w:rPr>
      </w:pPr>
      <w:r w:rsidRPr="00B62428">
        <w:rPr>
          <w:rFonts w:ascii="Times New Roman" w:eastAsia="Times New Roman" w:hAnsi="Times New Roman" w:cs="Times New Roman"/>
          <w:bCs/>
          <w:color w:val="000000"/>
          <w:sz w:val="28"/>
          <w:szCs w:val="28"/>
          <w:lang w:val="uk-UA" w:eastAsia="uk-UA"/>
        </w:rPr>
        <w:t>Боронила борона по боронованому полю.</w:t>
      </w:r>
    </w:p>
    <w:p w14:paraId="3FFB9B1C" w14:textId="77777777" w:rsidR="00B62428" w:rsidRPr="00C803CE" w:rsidRDefault="00B62428" w:rsidP="00B62428">
      <w:pPr>
        <w:spacing w:after="0" w:line="240" w:lineRule="auto"/>
        <w:ind w:left="708"/>
        <w:rPr>
          <w:rFonts w:ascii="Times New Roman" w:eastAsia="Times New Roman" w:hAnsi="Times New Roman" w:cs="Times New Roman"/>
          <w:bCs/>
          <w:color w:val="000000"/>
          <w:sz w:val="28"/>
          <w:szCs w:val="28"/>
          <w:lang w:val="uk-UA" w:eastAsia="uk-UA"/>
        </w:rPr>
      </w:pPr>
    </w:p>
    <w:p w14:paraId="327A5AB6" w14:textId="77777777" w:rsidR="00B62428" w:rsidRPr="00B62428" w:rsidRDefault="00B62428" w:rsidP="00B62428">
      <w:pPr>
        <w:spacing w:after="0" w:line="240" w:lineRule="auto"/>
        <w:ind w:left="708"/>
        <w:rPr>
          <w:rFonts w:ascii="Times New Roman" w:eastAsia="Times New Roman" w:hAnsi="Times New Roman" w:cs="Times New Roman"/>
          <w:sz w:val="28"/>
          <w:szCs w:val="28"/>
          <w:lang w:val="uk-UA" w:eastAsia="ru-RU"/>
        </w:rPr>
      </w:pPr>
      <w:r w:rsidRPr="00B62428">
        <w:rPr>
          <w:rFonts w:ascii="Times New Roman" w:eastAsia="Times New Roman" w:hAnsi="Times New Roman" w:cs="Times New Roman"/>
          <w:bCs/>
          <w:color w:val="000000"/>
          <w:sz w:val="28"/>
          <w:szCs w:val="28"/>
          <w:lang w:val="uk-UA" w:eastAsia="uk-UA"/>
        </w:rPr>
        <w:t>Босий хлопець</w:t>
      </w:r>
    </w:p>
    <w:p w14:paraId="1AF6D448" w14:textId="77777777" w:rsidR="00B62428" w:rsidRPr="00B62428" w:rsidRDefault="00B62428" w:rsidP="00B62428">
      <w:pPr>
        <w:spacing w:after="0" w:line="240" w:lineRule="auto"/>
        <w:ind w:left="708"/>
        <w:rPr>
          <w:rFonts w:ascii="Times New Roman" w:eastAsia="Times New Roman" w:hAnsi="Times New Roman" w:cs="Times New Roman"/>
          <w:sz w:val="28"/>
          <w:szCs w:val="28"/>
          <w:lang w:val="uk-UA" w:eastAsia="ru-RU"/>
        </w:rPr>
      </w:pPr>
      <w:r w:rsidRPr="00B62428">
        <w:rPr>
          <w:rFonts w:ascii="Times New Roman" w:eastAsia="Times New Roman" w:hAnsi="Times New Roman" w:cs="Times New Roman"/>
          <w:bCs/>
          <w:color w:val="000000"/>
          <w:sz w:val="28"/>
          <w:szCs w:val="28"/>
          <w:lang w:val="uk-UA" w:eastAsia="uk-UA"/>
        </w:rPr>
        <w:t>Сіно косить.</w:t>
      </w:r>
    </w:p>
    <w:p w14:paraId="0A3A91AC" w14:textId="77777777" w:rsidR="00B62428" w:rsidRPr="00B62428" w:rsidRDefault="00B62428" w:rsidP="00C803CE">
      <w:pPr>
        <w:spacing w:after="0" w:line="240" w:lineRule="auto"/>
        <w:ind w:left="1416"/>
        <w:rPr>
          <w:rFonts w:ascii="Times New Roman" w:eastAsia="Times New Roman" w:hAnsi="Times New Roman" w:cs="Times New Roman"/>
          <w:sz w:val="28"/>
          <w:szCs w:val="28"/>
          <w:lang w:val="uk-UA" w:eastAsia="ru-RU"/>
        </w:rPr>
      </w:pPr>
      <w:r w:rsidRPr="00B62428">
        <w:rPr>
          <w:rFonts w:ascii="Times New Roman" w:eastAsia="Times New Roman" w:hAnsi="Times New Roman" w:cs="Times New Roman"/>
          <w:bCs/>
          <w:color w:val="000000"/>
          <w:sz w:val="28"/>
          <w:szCs w:val="28"/>
          <w:lang w:val="uk-UA" w:eastAsia="uk-UA"/>
        </w:rPr>
        <w:t>Роса росить</w:t>
      </w:r>
    </w:p>
    <w:p w14:paraId="03F319DA" w14:textId="77777777" w:rsidR="00B62428" w:rsidRPr="00B62428" w:rsidRDefault="00B62428" w:rsidP="00C803CE">
      <w:pPr>
        <w:spacing w:after="0" w:line="240" w:lineRule="auto"/>
        <w:ind w:left="1416"/>
        <w:rPr>
          <w:rFonts w:ascii="Times New Roman" w:eastAsia="Times New Roman" w:hAnsi="Times New Roman" w:cs="Times New Roman"/>
          <w:sz w:val="28"/>
          <w:szCs w:val="28"/>
          <w:lang w:val="uk-UA" w:eastAsia="ru-RU"/>
        </w:rPr>
      </w:pPr>
      <w:r w:rsidRPr="00B62428">
        <w:rPr>
          <w:rFonts w:ascii="Times New Roman" w:eastAsia="Times New Roman" w:hAnsi="Times New Roman" w:cs="Times New Roman"/>
          <w:bCs/>
          <w:color w:val="000000"/>
          <w:sz w:val="28"/>
          <w:szCs w:val="28"/>
          <w:lang w:val="uk-UA" w:eastAsia="uk-UA"/>
        </w:rPr>
        <w:t>Ноги босі.</w:t>
      </w:r>
    </w:p>
    <w:p w14:paraId="203373AC" w14:textId="77777777" w:rsidR="00B62428" w:rsidRPr="00C803CE" w:rsidRDefault="00B62428" w:rsidP="00B62428">
      <w:pPr>
        <w:spacing w:after="0" w:line="240" w:lineRule="auto"/>
        <w:rPr>
          <w:rFonts w:ascii="Times New Roman" w:eastAsia="Times New Roman" w:hAnsi="Times New Roman" w:cs="Times New Roman"/>
          <w:bCs/>
          <w:color w:val="000000"/>
          <w:sz w:val="28"/>
          <w:szCs w:val="28"/>
          <w:lang w:val="uk-UA" w:eastAsia="uk-UA"/>
        </w:rPr>
      </w:pPr>
    </w:p>
    <w:p w14:paraId="70E95F27" w14:textId="77777777" w:rsidR="00B62428" w:rsidRPr="00B62428" w:rsidRDefault="00B62428" w:rsidP="00B62428">
      <w:pPr>
        <w:spacing w:after="0" w:line="240" w:lineRule="auto"/>
        <w:ind w:left="708"/>
        <w:rPr>
          <w:rFonts w:ascii="Times New Roman" w:eastAsia="Times New Roman" w:hAnsi="Times New Roman" w:cs="Times New Roman"/>
          <w:sz w:val="28"/>
          <w:szCs w:val="28"/>
          <w:lang w:val="uk-UA" w:eastAsia="ru-RU"/>
        </w:rPr>
      </w:pPr>
      <w:r w:rsidRPr="00B62428">
        <w:rPr>
          <w:rFonts w:ascii="Times New Roman" w:eastAsia="Times New Roman" w:hAnsi="Times New Roman" w:cs="Times New Roman"/>
          <w:bCs/>
          <w:color w:val="000000"/>
          <w:sz w:val="28"/>
          <w:szCs w:val="28"/>
          <w:lang w:val="uk-UA" w:eastAsia="uk-UA"/>
        </w:rPr>
        <w:t xml:space="preserve">Був господар, був господар, та й </w:t>
      </w:r>
      <w:proofErr w:type="spellStart"/>
      <w:r w:rsidRPr="00B62428">
        <w:rPr>
          <w:rFonts w:ascii="Times New Roman" w:eastAsia="Times New Roman" w:hAnsi="Times New Roman" w:cs="Times New Roman"/>
          <w:bCs/>
          <w:color w:val="000000"/>
          <w:sz w:val="28"/>
          <w:szCs w:val="28"/>
          <w:lang w:val="uk-UA" w:eastAsia="uk-UA"/>
        </w:rPr>
        <w:t>розгосподарився</w:t>
      </w:r>
      <w:proofErr w:type="spellEnd"/>
      <w:r w:rsidRPr="00B62428">
        <w:rPr>
          <w:rFonts w:ascii="Times New Roman" w:eastAsia="Times New Roman" w:hAnsi="Times New Roman" w:cs="Times New Roman"/>
          <w:bCs/>
          <w:color w:val="000000"/>
          <w:sz w:val="28"/>
          <w:szCs w:val="28"/>
          <w:lang w:val="uk-UA" w:eastAsia="uk-UA"/>
        </w:rPr>
        <w:t>.</w:t>
      </w:r>
    </w:p>
    <w:p w14:paraId="43F45AEC" w14:textId="77777777" w:rsidR="00B62428" w:rsidRPr="00C803CE" w:rsidRDefault="00B62428" w:rsidP="00B62428">
      <w:pPr>
        <w:spacing w:after="0" w:line="240" w:lineRule="auto"/>
        <w:rPr>
          <w:rFonts w:ascii="Times New Roman" w:eastAsia="Times New Roman" w:hAnsi="Times New Roman" w:cs="Times New Roman"/>
          <w:bCs/>
          <w:color w:val="000000"/>
          <w:sz w:val="28"/>
          <w:szCs w:val="28"/>
          <w:lang w:val="uk-UA" w:eastAsia="uk-UA"/>
        </w:rPr>
      </w:pPr>
    </w:p>
    <w:p w14:paraId="1050DE0A" w14:textId="77777777" w:rsidR="00B62428" w:rsidRPr="00B62428" w:rsidRDefault="00B62428" w:rsidP="00B62428">
      <w:pPr>
        <w:spacing w:after="0" w:line="240" w:lineRule="auto"/>
        <w:ind w:left="708"/>
        <w:rPr>
          <w:rFonts w:ascii="Times New Roman" w:eastAsia="Times New Roman" w:hAnsi="Times New Roman" w:cs="Times New Roman"/>
          <w:sz w:val="28"/>
          <w:szCs w:val="28"/>
          <w:lang w:val="uk-UA" w:eastAsia="ru-RU"/>
        </w:rPr>
      </w:pPr>
      <w:r w:rsidRPr="00B62428">
        <w:rPr>
          <w:rFonts w:ascii="Times New Roman" w:eastAsia="Times New Roman" w:hAnsi="Times New Roman" w:cs="Times New Roman"/>
          <w:bCs/>
          <w:color w:val="000000"/>
          <w:sz w:val="28"/>
          <w:szCs w:val="28"/>
          <w:lang w:val="uk-UA" w:eastAsia="uk-UA"/>
        </w:rPr>
        <w:t>Будували дім бобри,</w:t>
      </w:r>
    </w:p>
    <w:p w14:paraId="0962D1FE" w14:textId="77777777" w:rsidR="00B62428" w:rsidRPr="00B62428" w:rsidRDefault="00B62428" w:rsidP="00B62428">
      <w:pPr>
        <w:spacing w:after="0" w:line="240" w:lineRule="auto"/>
        <w:ind w:left="708"/>
        <w:rPr>
          <w:rFonts w:ascii="Times New Roman" w:eastAsia="Times New Roman" w:hAnsi="Times New Roman" w:cs="Times New Roman"/>
          <w:sz w:val="28"/>
          <w:szCs w:val="28"/>
          <w:lang w:val="uk-UA" w:eastAsia="ru-RU"/>
        </w:rPr>
      </w:pPr>
      <w:r w:rsidRPr="00B62428">
        <w:rPr>
          <w:rFonts w:ascii="Times New Roman" w:eastAsia="Times New Roman" w:hAnsi="Times New Roman" w:cs="Times New Roman"/>
          <w:bCs/>
          <w:color w:val="000000"/>
          <w:sz w:val="28"/>
          <w:szCs w:val="28"/>
          <w:lang w:val="uk-UA" w:eastAsia="uk-UA"/>
        </w:rPr>
        <w:t>Замість дому дві діри.</w:t>
      </w:r>
    </w:p>
    <w:p w14:paraId="2F1EC522" w14:textId="77777777" w:rsidR="00B62428" w:rsidRPr="00B62428" w:rsidRDefault="00B62428" w:rsidP="00C803CE">
      <w:pPr>
        <w:spacing w:after="0" w:line="240" w:lineRule="auto"/>
        <w:ind w:left="1416"/>
        <w:rPr>
          <w:rFonts w:ascii="Times New Roman" w:eastAsia="Times New Roman" w:hAnsi="Times New Roman" w:cs="Times New Roman"/>
          <w:sz w:val="28"/>
          <w:szCs w:val="28"/>
          <w:lang w:val="uk-UA" w:eastAsia="ru-RU"/>
        </w:rPr>
      </w:pPr>
      <w:r w:rsidRPr="00B62428">
        <w:rPr>
          <w:rFonts w:ascii="Times New Roman" w:eastAsia="Times New Roman" w:hAnsi="Times New Roman" w:cs="Times New Roman"/>
          <w:bCs/>
          <w:color w:val="000000"/>
          <w:sz w:val="28"/>
          <w:szCs w:val="28"/>
          <w:lang w:val="uk-UA" w:eastAsia="uk-UA"/>
        </w:rPr>
        <w:t>Видра вдерлася у дім,</w:t>
      </w:r>
    </w:p>
    <w:p w14:paraId="4A7D643F" w14:textId="77777777" w:rsidR="00B62428" w:rsidRPr="00B62428" w:rsidRDefault="00B62428" w:rsidP="00C803CE">
      <w:pPr>
        <w:spacing w:after="0" w:line="240" w:lineRule="auto"/>
        <w:ind w:left="1416"/>
        <w:rPr>
          <w:rFonts w:ascii="Times New Roman" w:eastAsia="Times New Roman" w:hAnsi="Times New Roman" w:cs="Times New Roman"/>
          <w:sz w:val="28"/>
          <w:szCs w:val="28"/>
          <w:lang w:val="uk-UA" w:eastAsia="ru-RU"/>
        </w:rPr>
      </w:pPr>
      <w:r w:rsidRPr="00B62428">
        <w:rPr>
          <w:rFonts w:ascii="Times New Roman" w:eastAsia="Times New Roman" w:hAnsi="Times New Roman" w:cs="Times New Roman"/>
          <w:bCs/>
          <w:color w:val="000000"/>
          <w:sz w:val="28"/>
          <w:szCs w:val="28"/>
          <w:lang w:val="uk-UA" w:eastAsia="uk-UA"/>
        </w:rPr>
        <w:t>Буде жити видра в нім.</w:t>
      </w:r>
    </w:p>
    <w:p w14:paraId="477B95E2" w14:textId="77777777" w:rsidR="00B62428" w:rsidRPr="00C803CE" w:rsidRDefault="00B62428" w:rsidP="00B62428">
      <w:pPr>
        <w:spacing w:after="0" w:line="240" w:lineRule="auto"/>
        <w:rPr>
          <w:rFonts w:ascii="Times New Roman" w:eastAsia="Times New Roman" w:hAnsi="Times New Roman" w:cs="Times New Roman"/>
          <w:bCs/>
          <w:color w:val="000000"/>
          <w:sz w:val="28"/>
          <w:szCs w:val="28"/>
          <w:lang w:val="uk-UA" w:eastAsia="uk-UA"/>
        </w:rPr>
      </w:pPr>
    </w:p>
    <w:p w14:paraId="6B31E680" w14:textId="77777777" w:rsidR="00B62428" w:rsidRPr="00B62428" w:rsidRDefault="00A67714" w:rsidP="00A8187D">
      <w:pPr>
        <w:spacing w:after="0" w:line="240" w:lineRule="auto"/>
        <w:ind w:left="708"/>
        <w:rPr>
          <w:rFonts w:ascii="Times New Roman" w:eastAsia="Times New Roman" w:hAnsi="Times New Roman" w:cs="Times New Roman"/>
          <w:sz w:val="28"/>
          <w:szCs w:val="28"/>
          <w:lang w:val="uk-UA" w:eastAsia="ru-RU"/>
        </w:rPr>
      </w:pPr>
      <w:r>
        <w:rPr>
          <w:noProof/>
        </w:rPr>
        <w:drawing>
          <wp:anchor distT="0" distB="0" distL="114300" distR="114300" simplePos="0" relativeHeight="251671552" behindDoc="0" locked="0" layoutInCell="1" allowOverlap="1" wp14:anchorId="2AED9E40" wp14:editId="78DCCB8C">
            <wp:simplePos x="0" y="0"/>
            <wp:positionH relativeFrom="column">
              <wp:posOffset>66843</wp:posOffset>
            </wp:positionH>
            <wp:positionV relativeFrom="paragraph">
              <wp:posOffset>54934</wp:posOffset>
            </wp:positionV>
            <wp:extent cx="2139315" cy="2139315"/>
            <wp:effectExtent l="0" t="0" r="0" b="0"/>
            <wp:wrapSquare wrapText="bothSides"/>
            <wp:docPr id="22" name="Рисунок 22" descr="ÐÐ°ÑÑÐ¸Ð½ÐºÐ¸ Ð¿Ð¾ Ð·Ð°Ð¿ÑÐ¾ÑÑ ÑÐ¸ÑÐ°Ð½Ð½Ñ ÑÐºÐ¾ÑÐ¾Ð¼Ð¾Ð²Ð¾Ð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ÐÐ°ÑÑÐ¸Ð½ÐºÐ¸ Ð¿Ð¾ Ð·Ð°Ð¿ÑÐ¾ÑÑ ÑÐ¸ÑÐ°Ð½Ð½Ñ ÑÐºÐ¾ÑÐ¾Ð¼Ð¾Ð²Ð¾Ðº"/>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139315" cy="2139315"/>
                    </a:xfrm>
                    <a:prstGeom prst="rect">
                      <a:avLst/>
                    </a:prstGeom>
                    <a:noFill/>
                    <a:ln>
                      <a:noFill/>
                    </a:ln>
                  </pic:spPr>
                </pic:pic>
              </a:graphicData>
            </a:graphic>
          </wp:anchor>
        </w:drawing>
      </w:r>
      <w:r w:rsidR="00B62428" w:rsidRPr="00B62428">
        <w:rPr>
          <w:rFonts w:ascii="Times New Roman" w:eastAsia="Times New Roman" w:hAnsi="Times New Roman" w:cs="Times New Roman"/>
          <w:bCs/>
          <w:color w:val="000000"/>
          <w:sz w:val="28"/>
          <w:szCs w:val="28"/>
          <w:lang w:val="uk-UA" w:eastAsia="uk-UA"/>
        </w:rPr>
        <w:t>Бук бундючивсь перед дубом,</w:t>
      </w:r>
    </w:p>
    <w:p w14:paraId="7464AFD0" w14:textId="77777777" w:rsidR="00B62428" w:rsidRPr="00B62428" w:rsidRDefault="00B62428" w:rsidP="00A8187D">
      <w:pPr>
        <w:spacing w:after="0" w:line="240" w:lineRule="auto"/>
        <w:ind w:left="708"/>
        <w:rPr>
          <w:rFonts w:ascii="Times New Roman" w:eastAsia="Times New Roman" w:hAnsi="Times New Roman" w:cs="Times New Roman"/>
          <w:sz w:val="28"/>
          <w:szCs w:val="28"/>
          <w:lang w:val="uk-UA" w:eastAsia="ru-RU"/>
        </w:rPr>
      </w:pPr>
      <w:r w:rsidRPr="00B62428">
        <w:rPr>
          <w:rFonts w:ascii="Times New Roman" w:eastAsia="Times New Roman" w:hAnsi="Times New Roman" w:cs="Times New Roman"/>
          <w:bCs/>
          <w:color w:val="000000"/>
          <w:sz w:val="28"/>
          <w:szCs w:val="28"/>
          <w:lang w:val="uk-UA" w:eastAsia="uk-UA"/>
        </w:rPr>
        <w:t>Тряс над дубом бурим чубом.</w:t>
      </w:r>
    </w:p>
    <w:p w14:paraId="55B9AD61" w14:textId="77777777" w:rsidR="00B62428" w:rsidRPr="00B62428" w:rsidRDefault="00B62428" w:rsidP="00C803CE">
      <w:pPr>
        <w:spacing w:after="0" w:line="240" w:lineRule="auto"/>
        <w:ind w:left="1416"/>
        <w:rPr>
          <w:rFonts w:ascii="Times New Roman" w:eastAsia="Times New Roman" w:hAnsi="Times New Roman" w:cs="Times New Roman"/>
          <w:sz w:val="28"/>
          <w:szCs w:val="28"/>
          <w:lang w:val="uk-UA" w:eastAsia="ru-RU"/>
        </w:rPr>
      </w:pPr>
      <w:r w:rsidRPr="00B62428">
        <w:rPr>
          <w:rFonts w:ascii="Times New Roman" w:eastAsia="Times New Roman" w:hAnsi="Times New Roman" w:cs="Times New Roman"/>
          <w:color w:val="000000"/>
          <w:sz w:val="28"/>
          <w:szCs w:val="28"/>
          <w:lang w:val="uk-UA" w:eastAsia="uk-UA"/>
        </w:rPr>
        <w:t>Дуб пригнув до чуба бука —</w:t>
      </w:r>
    </w:p>
    <w:p w14:paraId="4F3D54F4" w14:textId="77777777" w:rsidR="00B62428" w:rsidRPr="00B62428" w:rsidRDefault="00B62428" w:rsidP="00C803CE">
      <w:pPr>
        <w:spacing w:after="0" w:line="240" w:lineRule="auto"/>
        <w:ind w:left="1416"/>
        <w:rPr>
          <w:rFonts w:ascii="Times New Roman" w:eastAsia="Times New Roman" w:hAnsi="Times New Roman" w:cs="Times New Roman"/>
          <w:sz w:val="28"/>
          <w:szCs w:val="28"/>
          <w:lang w:val="uk-UA" w:eastAsia="ru-RU"/>
        </w:rPr>
      </w:pPr>
      <w:r w:rsidRPr="00B62428">
        <w:rPr>
          <w:rFonts w:ascii="Times New Roman" w:eastAsia="Times New Roman" w:hAnsi="Times New Roman" w:cs="Times New Roman"/>
          <w:color w:val="000000"/>
          <w:sz w:val="28"/>
          <w:szCs w:val="28"/>
          <w:lang w:val="uk-UA" w:eastAsia="uk-UA"/>
        </w:rPr>
        <w:t>Буде букові наука.</w:t>
      </w:r>
    </w:p>
    <w:p w14:paraId="7EF0F1FF" w14:textId="77777777" w:rsidR="00A8187D" w:rsidRPr="00C803CE" w:rsidRDefault="00A8187D" w:rsidP="00B62428">
      <w:pPr>
        <w:spacing w:after="0" w:line="240" w:lineRule="auto"/>
        <w:rPr>
          <w:rFonts w:ascii="Times New Roman" w:eastAsia="Times New Roman" w:hAnsi="Times New Roman" w:cs="Times New Roman"/>
          <w:color w:val="000000"/>
          <w:sz w:val="28"/>
          <w:szCs w:val="28"/>
          <w:lang w:val="uk-UA" w:eastAsia="uk-UA"/>
        </w:rPr>
      </w:pPr>
    </w:p>
    <w:p w14:paraId="7C80D046" w14:textId="77777777" w:rsidR="00B62428" w:rsidRPr="00B62428" w:rsidRDefault="00B62428" w:rsidP="00A8187D">
      <w:pPr>
        <w:spacing w:after="0" w:line="240" w:lineRule="auto"/>
        <w:ind w:left="708"/>
        <w:rPr>
          <w:rFonts w:ascii="Times New Roman" w:eastAsia="Times New Roman" w:hAnsi="Times New Roman" w:cs="Times New Roman"/>
          <w:sz w:val="28"/>
          <w:szCs w:val="28"/>
          <w:lang w:val="uk-UA" w:eastAsia="ru-RU"/>
        </w:rPr>
      </w:pPr>
      <w:r w:rsidRPr="00B62428">
        <w:rPr>
          <w:rFonts w:ascii="Times New Roman" w:eastAsia="Times New Roman" w:hAnsi="Times New Roman" w:cs="Times New Roman"/>
          <w:color w:val="000000"/>
          <w:sz w:val="28"/>
          <w:szCs w:val="28"/>
          <w:lang w:val="uk-UA" w:eastAsia="uk-UA"/>
        </w:rPr>
        <w:t>Бурі бобри брід перебрели,</w:t>
      </w:r>
    </w:p>
    <w:p w14:paraId="74C30B62" w14:textId="77777777" w:rsidR="00B62428" w:rsidRPr="00B62428" w:rsidRDefault="00B62428" w:rsidP="00A8187D">
      <w:pPr>
        <w:spacing w:after="0" w:line="240" w:lineRule="auto"/>
        <w:ind w:left="708"/>
        <w:rPr>
          <w:rFonts w:ascii="Times New Roman" w:eastAsia="Times New Roman" w:hAnsi="Times New Roman" w:cs="Times New Roman"/>
          <w:sz w:val="28"/>
          <w:szCs w:val="28"/>
          <w:lang w:val="uk-UA" w:eastAsia="ru-RU"/>
        </w:rPr>
      </w:pPr>
      <w:r w:rsidRPr="00B62428">
        <w:rPr>
          <w:rFonts w:ascii="Times New Roman" w:eastAsia="Times New Roman" w:hAnsi="Times New Roman" w:cs="Times New Roman"/>
          <w:color w:val="000000"/>
          <w:sz w:val="28"/>
          <w:szCs w:val="28"/>
          <w:lang w:val="uk-UA" w:eastAsia="uk-UA"/>
        </w:rPr>
        <w:t>Забули бобри забрати торби.</w:t>
      </w:r>
    </w:p>
    <w:p w14:paraId="7998957A" w14:textId="77777777" w:rsidR="00A8187D" w:rsidRPr="00C803CE" w:rsidRDefault="00A8187D" w:rsidP="00A8187D">
      <w:pPr>
        <w:spacing w:after="0" w:line="240" w:lineRule="auto"/>
        <w:ind w:left="708"/>
        <w:rPr>
          <w:rFonts w:ascii="Times New Roman" w:eastAsia="Times New Roman" w:hAnsi="Times New Roman" w:cs="Times New Roman"/>
          <w:color w:val="000000"/>
          <w:sz w:val="28"/>
          <w:szCs w:val="28"/>
          <w:lang w:val="uk-UA" w:eastAsia="uk-UA"/>
        </w:rPr>
      </w:pPr>
    </w:p>
    <w:p w14:paraId="6DAB524B" w14:textId="77777777" w:rsidR="00B62428" w:rsidRPr="00B62428" w:rsidRDefault="00B62428" w:rsidP="00A8187D">
      <w:pPr>
        <w:spacing w:after="0" w:line="240" w:lineRule="auto"/>
        <w:ind w:left="708"/>
        <w:rPr>
          <w:rFonts w:ascii="Times New Roman" w:eastAsia="Times New Roman" w:hAnsi="Times New Roman" w:cs="Times New Roman"/>
          <w:sz w:val="28"/>
          <w:szCs w:val="28"/>
          <w:lang w:val="uk-UA" w:eastAsia="ru-RU"/>
        </w:rPr>
      </w:pPr>
      <w:r w:rsidRPr="00B62428">
        <w:rPr>
          <w:rFonts w:ascii="Times New Roman" w:eastAsia="Times New Roman" w:hAnsi="Times New Roman" w:cs="Times New Roman"/>
          <w:color w:val="000000"/>
          <w:sz w:val="28"/>
          <w:szCs w:val="28"/>
          <w:lang w:val="uk-UA" w:eastAsia="uk-UA"/>
        </w:rPr>
        <w:t>Варка варила вареника,</w:t>
      </w:r>
    </w:p>
    <w:p w14:paraId="6080F384" w14:textId="77777777" w:rsidR="00017B66" w:rsidRPr="00C803CE" w:rsidRDefault="00B62428" w:rsidP="00A8187D">
      <w:pPr>
        <w:spacing w:after="0" w:line="240" w:lineRule="auto"/>
        <w:ind w:left="708"/>
        <w:jc w:val="both"/>
        <w:rPr>
          <w:rFonts w:ascii="Times New Roman" w:hAnsi="Times New Roman" w:cs="Times New Roman"/>
          <w:sz w:val="28"/>
          <w:szCs w:val="28"/>
          <w:lang w:val="uk-UA"/>
        </w:rPr>
      </w:pPr>
      <w:r w:rsidRPr="00C803CE">
        <w:rPr>
          <w:rFonts w:ascii="Times New Roman" w:eastAsia="Times New Roman" w:hAnsi="Times New Roman" w:cs="Times New Roman"/>
          <w:color w:val="000000"/>
          <w:sz w:val="28"/>
          <w:szCs w:val="28"/>
          <w:lang w:val="uk-UA" w:eastAsia="uk-UA"/>
        </w:rPr>
        <w:t>Василь узяв вареника.</w:t>
      </w:r>
    </w:p>
    <w:p w14:paraId="4E0AFAED" w14:textId="77777777" w:rsidR="007E01F0" w:rsidRPr="00C803CE" w:rsidRDefault="007E01F0" w:rsidP="002D09F1">
      <w:pPr>
        <w:spacing w:after="0" w:line="240" w:lineRule="auto"/>
        <w:ind w:firstLine="709"/>
        <w:jc w:val="both"/>
        <w:rPr>
          <w:rFonts w:ascii="Times New Roman" w:hAnsi="Times New Roman" w:cs="Times New Roman"/>
          <w:sz w:val="28"/>
          <w:lang w:val="uk-UA"/>
        </w:rPr>
      </w:pPr>
    </w:p>
    <w:p w14:paraId="16492620" w14:textId="77777777" w:rsidR="00A67714" w:rsidRDefault="00A67714" w:rsidP="002D09F1">
      <w:pPr>
        <w:spacing w:after="0" w:line="240" w:lineRule="auto"/>
        <w:ind w:firstLine="709"/>
        <w:jc w:val="both"/>
        <w:rPr>
          <w:rFonts w:ascii="Times New Roman" w:hAnsi="Times New Roman" w:cs="Times New Roman"/>
          <w:sz w:val="28"/>
          <w:lang w:val="uk-UA"/>
        </w:rPr>
      </w:pPr>
    </w:p>
    <w:p w14:paraId="0F484CCE" w14:textId="77777777" w:rsidR="0068636D" w:rsidRDefault="0068636D" w:rsidP="002D09F1">
      <w:pPr>
        <w:spacing w:after="0" w:line="240" w:lineRule="auto"/>
        <w:ind w:firstLine="709"/>
        <w:jc w:val="both"/>
        <w:rPr>
          <w:rFonts w:ascii="Times New Roman" w:hAnsi="Times New Roman" w:cs="Times New Roman"/>
          <w:sz w:val="28"/>
          <w:lang w:val="uk-UA"/>
        </w:rPr>
      </w:pPr>
    </w:p>
    <w:p w14:paraId="63B730A2" w14:textId="77777777" w:rsidR="00C803CE" w:rsidRPr="00C803CE" w:rsidRDefault="00C803CE" w:rsidP="002D09F1">
      <w:pPr>
        <w:spacing w:after="0" w:line="240" w:lineRule="auto"/>
        <w:ind w:firstLine="709"/>
        <w:jc w:val="both"/>
        <w:rPr>
          <w:rFonts w:ascii="Times New Roman" w:hAnsi="Times New Roman" w:cs="Times New Roman"/>
          <w:sz w:val="28"/>
          <w:lang w:val="uk-UA"/>
        </w:rPr>
      </w:pPr>
      <w:r w:rsidRPr="00C803CE">
        <w:rPr>
          <w:rFonts w:ascii="Times New Roman" w:hAnsi="Times New Roman" w:cs="Times New Roman"/>
          <w:sz w:val="28"/>
          <w:lang w:val="uk-UA"/>
        </w:rPr>
        <w:t xml:space="preserve">Доки журі підводить підсумки, ми складемо </w:t>
      </w:r>
      <w:r w:rsidR="004D24FE" w:rsidRPr="00A67714">
        <w:rPr>
          <w:rFonts w:ascii="Times New Roman" w:hAnsi="Times New Roman" w:cs="Times New Roman"/>
          <w:b/>
          <w:color w:val="7030A0"/>
          <w:sz w:val="28"/>
          <w:u w:val="dash"/>
          <w:lang w:val="uk-UA"/>
        </w:rPr>
        <w:t>СЕНКАН ДО СЛОВА «МОВА»</w:t>
      </w:r>
      <w:r w:rsidRPr="00C803CE">
        <w:rPr>
          <w:rFonts w:ascii="Times New Roman" w:hAnsi="Times New Roman" w:cs="Times New Roman"/>
          <w:sz w:val="28"/>
          <w:lang w:val="uk-UA"/>
        </w:rPr>
        <w:t>.</w:t>
      </w:r>
    </w:p>
    <w:p w14:paraId="05D1A0BB" w14:textId="77777777" w:rsidR="00C803CE" w:rsidRPr="00C803CE" w:rsidRDefault="00A460CF" w:rsidP="00C803CE">
      <w:pPr>
        <w:spacing w:after="0" w:line="240" w:lineRule="auto"/>
        <w:ind w:left="708" w:firstLine="709"/>
        <w:jc w:val="both"/>
        <w:rPr>
          <w:rFonts w:ascii="Times New Roman" w:hAnsi="Times New Roman" w:cs="Times New Roman"/>
          <w:i/>
          <w:sz w:val="28"/>
          <w:lang w:val="uk-UA"/>
        </w:rPr>
      </w:pPr>
      <w:r>
        <w:rPr>
          <w:rFonts w:ascii="Times New Roman" w:hAnsi="Times New Roman" w:cs="Times New Roman"/>
          <w:i/>
          <w:sz w:val="28"/>
          <w:lang w:val="uk-UA"/>
        </w:rPr>
        <w:t>Мова.</w:t>
      </w:r>
    </w:p>
    <w:p w14:paraId="560FCC4C" w14:textId="77777777" w:rsidR="00C803CE" w:rsidRPr="00C803CE" w:rsidRDefault="00C803CE" w:rsidP="00C803CE">
      <w:pPr>
        <w:spacing w:after="0" w:line="240" w:lineRule="auto"/>
        <w:ind w:left="708" w:firstLine="709"/>
        <w:jc w:val="both"/>
        <w:rPr>
          <w:rFonts w:ascii="Times New Roman" w:hAnsi="Times New Roman" w:cs="Times New Roman"/>
          <w:i/>
          <w:sz w:val="28"/>
          <w:lang w:val="uk-UA"/>
        </w:rPr>
      </w:pPr>
      <w:r w:rsidRPr="00C803CE">
        <w:rPr>
          <w:rFonts w:ascii="Times New Roman" w:hAnsi="Times New Roman" w:cs="Times New Roman"/>
          <w:i/>
          <w:sz w:val="28"/>
          <w:lang w:val="uk-UA"/>
        </w:rPr>
        <w:t>Щедра, мелодійна.</w:t>
      </w:r>
    </w:p>
    <w:p w14:paraId="371D5973" w14:textId="77777777" w:rsidR="00C803CE" w:rsidRPr="00C803CE" w:rsidRDefault="00C803CE" w:rsidP="00C803CE">
      <w:pPr>
        <w:spacing w:after="0" w:line="240" w:lineRule="auto"/>
        <w:ind w:left="708" w:firstLine="709"/>
        <w:jc w:val="both"/>
        <w:rPr>
          <w:rFonts w:ascii="Times New Roman" w:hAnsi="Times New Roman" w:cs="Times New Roman"/>
          <w:i/>
          <w:sz w:val="28"/>
          <w:lang w:val="uk-UA"/>
        </w:rPr>
      </w:pPr>
      <w:r w:rsidRPr="00C803CE">
        <w:rPr>
          <w:rFonts w:ascii="Times New Roman" w:hAnsi="Times New Roman" w:cs="Times New Roman"/>
          <w:i/>
          <w:sz w:val="28"/>
          <w:lang w:val="uk-UA"/>
        </w:rPr>
        <w:t>Розвивається, надихає, бентежить.</w:t>
      </w:r>
    </w:p>
    <w:p w14:paraId="7BFD6272" w14:textId="77777777" w:rsidR="00C803CE" w:rsidRPr="00C803CE" w:rsidRDefault="00C803CE" w:rsidP="00C803CE">
      <w:pPr>
        <w:spacing w:after="0" w:line="240" w:lineRule="auto"/>
        <w:ind w:left="708" w:firstLine="709"/>
        <w:jc w:val="both"/>
        <w:rPr>
          <w:rFonts w:ascii="Times New Roman" w:hAnsi="Times New Roman" w:cs="Times New Roman"/>
          <w:i/>
          <w:sz w:val="28"/>
          <w:lang w:val="uk-UA"/>
        </w:rPr>
      </w:pPr>
      <w:r w:rsidRPr="00C803CE">
        <w:rPr>
          <w:rFonts w:ascii="Times New Roman" w:hAnsi="Times New Roman" w:cs="Times New Roman"/>
          <w:i/>
          <w:sz w:val="28"/>
          <w:lang w:val="uk-UA"/>
        </w:rPr>
        <w:t>Найцінніший скарб народу.</w:t>
      </w:r>
    </w:p>
    <w:p w14:paraId="42B6AF2B" w14:textId="77777777" w:rsidR="00C803CE" w:rsidRPr="00C803CE" w:rsidRDefault="00C803CE" w:rsidP="00C803CE">
      <w:pPr>
        <w:spacing w:after="0" w:line="240" w:lineRule="auto"/>
        <w:ind w:left="708" w:firstLine="709"/>
        <w:jc w:val="both"/>
        <w:rPr>
          <w:rFonts w:ascii="Times New Roman" w:hAnsi="Times New Roman" w:cs="Times New Roman"/>
          <w:i/>
          <w:sz w:val="28"/>
          <w:lang w:val="uk-UA"/>
        </w:rPr>
      </w:pPr>
      <w:r w:rsidRPr="00C803CE">
        <w:rPr>
          <w:rFonts w:ascii="Times New Roman" w:hAnsi="Times New Roman" w:cs="Times New Roman"/>
          <w:i/>
          <w:sz w:val="28"/>
          <w:lang w:val="uk-UA"/>
        </w:rPr>
        <w:t>Багатство.</w:t>
      </w:r>
    </w:p>
    <w:p w14:paraId="756AD2EB" w14:textId="77777777" w:rsidR="00C803CE" w:rsidRPr="004814B0" w:rsidRDefault="00C803CE" w:rsidP="00C803CE">
      <w:pPr>
        <w:spacing w:before="240" w:after="0" w:line="240" w:lineRule="auto"/>
        <w:jc w:val="both"/>
        <w:rPr>
          <w:rFonts w:ascii="Times New Roman" w:hAnsi="Times New Roman" w:cs="Times New Roman"/>
          <w:b/>
          <w:i/>
          <w:shadow/>
          <w:color w:val="00B050"/>
          <w:sz w:val="28"/>
          <w:lang w:val="uk-UA"/>
        </w:rPr>
      </w:pPr>
      <w:r w:rsidRPr="004814B0">
        <w:rPr>
          <w:rFonts w:ascii="Times New Roman" w:hAnsi="Times New Roman" w:cs="Times New Roman"/>
          <w:b/>
          <w:i/>
          <w:shadow/>
          <w:color w:val="00B050"/>
          <w:sz w:val="28"/>
          <w:lang w:val="uk-UA"/>
        </w:rPr>
        <w:lastRenderedPageBreak/>
        <w:t>Ведучий.</w:t>
      </w:r>
    </w:p>
    <w:p w14:paraId="1E2A7A75" w14:textId="77777777" w:rsidR="00C803CE" w:rsidRPr="00C803CE" w:rsidRDefault="00C803CE" w:rsidP="002D09F1">
      <w:pPr>
        <w:spacing w:after="0" w:line="240" w:lineRule="auto"/>
        <w:ind w:firstLine="709"/>
        <w:jc w:val="both"/>
        <w:rPr>
          <w:rFonts w:ascii="Times New Roman" w:hAnsi="Times New Roman" w:cs="Times New Roman"/>
          <w:sz w:val="28"/>
          <w:lang w:val="uk-UA"/>
        </w:rPr>
      </w:pPr>
      <w:r w:rsidRPr="00C803CE">
        <w:rPr>
          <w:rFonts w:ascii="Times New Roman" w:hAnsi="Times New Roman" w:cs="Times New Roman"/>
          <w:sz w:val="28"/>
          <w:lang w:val="uk-UA"/>
        </w:rPr>
        <w:t>Ми є носіями української мови, всього того багатства, яке дісталося із минулих поколінь. Наше завдання – берегти цей неоціненний дар, примножувати його, не засмічувати чужими і грубими словами, не забувати, щиро любити…</w:t>
      </w:r>
    </w:p>
    <w:p w14:paraId="5EA8A25C" w14:textId="77777777" w:rsidR="00F562EC" w:rsidRDefault="00237376" w:rsidP="002D09F1">
      <w:pPr>
        <w:spacing w:after="0" w:line="240" w:lineRule="auto"/>
        <w:ind w:firstLine="709"/>
        <w:jc w:val="both"/>
        <w:rPr>
          <w:rFonts w:ascii="Times New Roman" w:hAnsi="Times New Roman" w:cs="Times New Roman"/>
          <w:sz w:val="28"/>
          <w:lang w:val="uk-UA"/>
        </w:rPr>
      </w:pPr>
      <w:r>
        <w:rPr>
          <w:noProof/>
        </w:rPr>
        <w:drawing>
          <wp:anchor distT="0" distB="0" distL="114300" distR="114300" simplePos="0" relativeHeight="251679744" behindDoc="0" locked="0" layoutInCell="1" allowOverlap="1" wp14:anchorId="43775929" wp14:editId="54A4451F">
            <wp:simplePos x="0" y="0"/>
            <wp:positionH relativeFrom="column">
              <wp:posOffset>3422650</wp:posOffset>
            </wp:positionH>
            <wp:positionV relativeFrom="paragraph">
              <wp:posOffset>8255</wp:posOffset>
            </wp:positionV>
            <wp:extent cx="2761615" cy="2388870"/>
            <wp:effectExtent l="0" t="0" r="0" b="0"/>
            <wp:wrapSquare wrapText="bothSides"/>
            <wp:docPr id="24" name="Рисунок 24" descr="ÐÐ°ÑÑÐ¸Ð½ÐºÐ¸ Ð¿Ð¾ Ð·Ð°Ð¿ÑÐ¾ÑÑ Ð´ÐµÐ½Ñ ÑÑÐ´Ð½Ð¾Ñ Ð¼Ð¾Ð²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ÐÐ°ÑÑÐ¸Ð½ÐºÐ¸ Ð¿Ð¾ Ð·Ð°Ð¿ÑÐ¾ÑÑ Ð´ÐµÐ½Ñ ÑÑÐ´Ð½Ð¾Ñ Ð¼Ð¾Ð²Ð¸"/>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761615" cy="23888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66984AF" w14:textId="77777777" w:rsidR="00F562EC" w:rsidRDefault="00F562EC" w:rsidP="002D09F1">
      <w:pPr>
        <w:spacing w:after="0" w:line="240" w:lineRule="auto"/>
        <w:ind w:firstLine="709"/>
        <w:jc w:val="both"/>
        <w:rPr>
          <w:rFonts w:ascii="Times New Roman" w:hAnsi="Times New Roman" w:cs="Times New Roman"/>
          <w:sz w:val="28"/>
          <w:lang w:val="uk-UA"/>
        </w:rPr>
      </w:pPr>
      <w:r w:rsidRPr="00F562EC">
        <w:rPr>
          <w:rFonts w:ascii="Times New Roman" w:hAnsi="Times New Roman" w:cs="Times New Roman"/>
          <w:sz w:val="28"/>
          <w:lang w:val="uk-UA"/>
        </w:rPr>
        <w:t xml:space="preserve">Коли </w:t>
      </w:r>
      <w:proofErr w:type="spellStart"/>
      <w:r w:rsidRPr="00F562EC">
        <w:rPr>
          <w:rFonts w:ascii="Times New Roman" w:hAnsi="Times New Roman" w:cs="Times New Roman"/>
          <w:sz w:val="28"/>
          <w:lang w:val="uk-UA"/>
        </w:rPr>
        <w:t>забув</w:t>
      </w:r>
      <w:proofErr w:type="spellEnd"/>
      <w:r w:rsidRPr="00F562EC">
        <w:rPr>
          <w:rFonts w:ascii="Times New Roman" w:hAnsi="Times New Roman" w:cs="Times New Roman"/>
          <w:sz w:val="28"/>
          <w:lang w:val="uk-UA"/>
        </w:rPr>
        <w:t xml:space="preserve"> ти рідну мову —</w:t>
      </w:r>
    </w:p>
    <w:p w14:paraId="1913D836" w14:textId="77777777" w:rsidR="00F562EC" w:rsidRDefault="00F562EC" w:rsidP="002D09F1">
      <w:pPr>
        <w:spacing w:after="0" w:line="240" w:lineRule="auto"/>
        <w:ind w:firstLine="709"/>
        <w:jc w:val="both"/>
        <w:rPr>
          <w:rFonts w:ascii="Times New Roman" w:hAnsi="Times New Roman" w:cs="Times New Roman"/>
          <w:sz w:val="28"/>
          <w:lang w:val="uk-UA"/>
        </w:rPr>
      </w:pPr>
      <w:r w:rsidRPr="00F562EC">
        <w:rPr>
          <w:rFonts w:ascii="Times New Roman" w:hAnsi="Times New Roman" w:cs="Times New Roman"/>
          <w:sz w:val="28"/>
          <w:lang w:val="uk-UA"/>
        </w:rPr>
        <w:t>яка б та мова не була —</w:t>
      </w:r>
      <w:r w:rsidR="00E35E39" w:rsidRPr="00E35E39">
        <w:t xml:space="preserve"> </w:t>
      </w:r>
    </w:p>
    <w:p w14:paraId="295A50A8" w14:textId="77777777" w:rsidR="00F562EC" w:rsidRDefault="00F562EC" w:rsidP="002D09F1">
      <w:pPr>
        <w:spacing w:after="0" w:line="240" w:lineRule="auto"/>
        <w:ind w:firstLine="709"/>
        <w:jc w:val="both"/>
        <w:rPr>
          <w:rFonts w:ascii="Times New Roman" w:hAnsi="Times New Roman" w:cs="Times New Roman"/>
          <w:sz w:val="28"/>
          <w:lang w:val="uk-UA"/>
        </w:rPr>
      </w:pPr>
      <w:r w:rsidRPr="00F562EC">
        <w:rPr>
          <w:rFonts w:ascii="Times New Roman" w:hAnsi="Times New Roman" w:cs="Times New Roman"/>
          <w:sz w:val="28"/>
          <w:lang w:val="uk-UA"/>
        </w:rPr>
        <w:t>ти втратив корінь і основу,</w:t>
      </w:r>
    </w:p>
    <w:p w14:paraId="08D509FC" w14:textId="77777777" w:rsidR="00C803CE" w:rsidRDefault="00F562EC" w:rsidP="002D09F1">
      <w:pPr>
        <w:spacing w:after="0" w:line="240" w:lineRule="auto"/>
        <w:ind w:firstLine="709"/>
        <w:jc w:val="both"/>
        <w:rPr>
          <w:rFonts w:ascii="Times New Roman" w:hAnsi="Times New Roman" w:cs="Times New Roman"/>
          <w:sz w:val="28"/>
          <w:lang w:val="uk-UA"/>
        </w:rPr>
      </w:pPr>
      <w:r w:rsidRPr="00F562EC">
        <w:rPr>
          <w:rFonts w:ascii="Times New Roman" w:hAnsi="Times New Roman" w:cs="Times New Roman"/>
          <w:sz w:val="28"/>
          <w:lang w:val="uk-UA"/>
        </w:rPr>
        <w:t>ти обчухрав себе дотла.</w:t>
      </w:r>
    </w:p>
    <w:p w14:paraId="6FECD0ED" w14:textId="77777777" w:rsidR="00F562EC" w:rsidRDefault="00F562EC" w:rsidP="00F562EC">
      <w:pPr>
        <w:spacing w:after="0" w:line="240" w:lineRule="auto"/>
        <w:ind w:left="708" w:firstLine="709"/>
        <w:jc w:val="both"/>
        <w:rPr>
          <w:rFonts w:ascii="Times New Roman" w:hAnsi="Times New Roman" w:cs="Times New Roman"/>
          <w:sz w:val="28"/>
          <w:lang w:val="uk-UA"/>
        </w:rPr>
      </w:pPr>
      <w:r>
        <w:rPr>
          <w:rFonts w:ascii="Times New Roman" w:hAnsi="Times New Roman" w:cs="Times New Roman"/>
          <w:sz w:val="28"/>
          <w:lang w:val="uk-UA"/>
        </w:rPr>
        <w:t>О місячне сяйво і спів солов’я,</w:t>
      </w:r>
    </w:p>
    <w:p w14:paraId="6B17FFC4" w14:textId="77777777" w:rsidR="00F562EC" w:rsidRDefault="00F562EC" w:rsidP="00F562EC">
      <w:pPr>
        <w:spacing w:after="0" w:line="240" w:lineRule="auto"/>
        <w:ind w:left="708" w:firstLine="709"/>
        <w:jc w:val="both"/>
        <w:rPr>
          <w:rFonts w:ascii="Times New Roman" w:hAnsi="Times New Roman" w:cs="Times New Roman"/>
          <w:sz w:val="28"/>
          <w:lang w:val="uk-UA"/>
        </w:rPr>
      </w:pPr>
      <w:r>
        <w:rPr>
          <w:rFonts w:ascii="Times New Roman" w:hAnsi="Times New Roman" w:cs="Times New Roman"/>
          <w:sz w:val="28"/>
          <w:lang w:val="uk-UA"/>
        </w:rPr>
        <w:t>Півонії, мальви, жоржини,</w:t>
      </w:r>
    </w:p>
    <w:p w14:paraId="12BC0328" w14:textId="77777777" w:rsidR="00F562EC" w:rsidRDefault="00F562EC" w:rsidP="00F562EC">
      <w:pPr>
        <w:spacing w:after="0" w:line="240" w:lineRule="auto"/>
        <w:ind w:left="708" w:firstLine="709"/>
        <w:jc w:val="both"/>
        <w:rPr>
          <w:rFonts w:ascii="Times New Roman" w:hAnsi="Times New Roman" w:cs="Times New Roman"/>
          <w:sz w:val="28"/>
          <w:lang w:val="uk-UA"/>
        </w:rPr>
      </w:pPr>
      <w:r>
        <w:rPr>
          <w:rFonts w:ascii="Times New Roman" w:hAnsi="Times New Roman" w:cs="Times New Roman"/>
          <w:sz w:val="28"/>
          <w:lang w:val="uk-UA"/>
        </w:rPr>
        <w:t>Моря діамантів – це мова моя,</w:t>
      </w:r>
    </w:p>
    <w:p w14:paraId="51D1E03C" w14:textId="77777777" w:rsidR="00F562EC" w:rsidRDefault="00F562EC" w:rsidP="00F562EC">
      <w:pPr>
        <w:spacing w:after="0" w:line="240" w:lineRule="auto"/>
        <w:ind w:left="708" w:firstLine="709"/>
        <w:jc w:val="both"/>
        <w:rPr>
          <w:rFonts w:ascii="Times New Roman" w:hAnsi="Times New Roman" w:cs="Times New Roman"/>
          <w:sz w:val="28"/>
          <w:lang w:val="uk-UA"/>
        </w:rPr>
      </w:pPr>
      <w:r>
        <w:rPr>
          <w:rFonts w:ascii="Times New Roman" w:hAnsi="Times New Roman" w:cs="Times New Roman"/>
          <w:sz w:val="28"/>
          <w:lang w:val="uk-UA"/>
        </w:rPr>
        <w:t>Це мова моєї Вкраїни.</w:t>
      </w:r>
    </w:p>
    <w:p w14:paraId="7B943B4E" w14:textId="77777777" w:rsidR="00F562EC" w:rsidRDefault="00F562EC" w:rsidP="00F562EC">
      <w:pPr>
        <w:spacing w:after="0" w:line="240" w:lineRule="auto"/>
        <w:ind w:left="708"/>
        <w:jc w:val="both"/>
        <w:rPr>
          <w:rFonts w:ascii="Times New Roman" w:hAnsi="Times New Roman" w:cs="Times New Roman"/>
          <w:sz w:val="28"/>
          <w:lang w:val="uk-UA"/>
        </w:rPr>
      </w:pPr>
      <w:r>
        <w:rPr>
          <w:rFonts w:ascii="Times New Roman" w:hAnsi="Times New Roman" w:cs="Times New Roman"/>
          <w:sz w:val="28"/>
          <w:lang w:val="uk-UA"/>
        </w:rPr>
        <w:t>То матері мова. Я звуки твої</w:t>
      </w:r>
    </w:p>
    <w:p w14:paraId="00B4138E" w14:textId="77777777" w:rsidR="00F562EC" w:rsidRDefault="00F562EC" w:rsidP="00F562EC">
      <w:pPr>
        <w:spacing w:after="0" w:line="240" w:lineRule="auto"/>
        <w:ind w:left="708"/>
        <w:jc w:val="both"/>
        <w:rPr>
          <w:rFonts w:ascii="Times New Roman" w:hAnsi="Times New Roman" w:cs="Times New Roman"/>
          <w:sz w:val="28"/>
          <w:lang w:val="uk-UA"/>
        </w:rPr>
      </w:pPr>
      <w:r>
        <w:rPr>
          <w:rFonts w:ascii="Times New Roman" w:hAnsi="Times New Roman" w:cs="Times New Roman"/>
          <w:sz w:val="28"/>
          <w:lang w:val="uk-UA"/>
        </w:rPr>
        <w:t>Люблю, наче очі дитини…</w:t>
      </w:r>
    </w:p>
    <w:p w14:paraId="175ED793" w14:textId="77777777" w:rsidR="00F562EC" w:rsidRDefault="00F562EC" w:rsidP="00F562EC">
      <w:pPr>
        <w:spacing w:after="0" w:line="240" w:lineRule="auto"/>
        <w:ind w:left="708"/>
        <w:jc w:val="both"/>
        <w:rPr>
          <w:rFonts w:ascii="Times New Roman" w:hAnsi="Times New Roman" w:cs="Times New Roman"/>
          <w:sz w:val="28"/>
          <w:lang w:val="uk-UA"/>
        </w:rPr>
      </w:pPr>
      <w:r>
        <w:rPr>
          <w:rFonts w:ascii="Times New Roman" w:hAnsi="Times New Roman" w:cs="Times New Roman"/>
          <w:sz w:val="28"/>
          <w:lang w:val="uk-UA"/>
        </w:rPr>
        <w:t>О мово чудова! Хто любить її,</w:t>
      </w:r>
    </w:p>
    <w:p w14:paraId="2C80E398" w14:textId="77777777" w:rsidR="00F562EC" w:rsidRDefault="00F562EC" w:rsidP="00F562EC">
      <w:pPr>
        <w:spacing w:after="0" w:line="240" w:lineRule="auto"/>
        <w:ind w:left="708"/>
        <w:jc w:val="both"/>
        <w:rPr>
          <w:rFonts w:ascii="Times New Roman" w:hAnsi="Times New Roman" w:cs="Times New Roman"/>
          <w:sz w:val="28"/>
          <w:lang w:val="uk-UA"/>
        </w:rPr>
      </w:pPr>
      <w:r>
        <w:rPr>
          <w:rFonts w:ascii="Times New Roman" w:hAnsi="Times New Roman" w:cs="Times New Roman"/>
          <w:sz w:val="28"/>
          <w:lang w:val="uk-UA"/>
        </w:rPr>
        <w:t>Той любить свою Україну!</w:t>
      </w:r>
    </w:p>
    <w:p w14:paraId="67A7FE3E" w14:textId="77777777" w:rsidR="00E35E39" w:rsidRDefault="00E35E39" w:rsidP="00F562EC">
      <w:pPr>
        <w:spacing w:after="0" w:line="240" w:lineRule="auto"/>
        <w:ind w:left="708"/>
        <w:jc w:val="both"/>
        <w:rPr>
          <w:rFonts w:ascii="Times New Roman" w:hAnsi="Times New Roman" w:cs="Times New Roman"/>
          <w:sz w:val="28"/>
          <w:lang w:val="uk-UA"/>
        </w:rPr>
      </w:pPr>
    </w:p>
    <w:p w14:paraId="32D185AD" w14:textId="77777777" w:rsidR="00F562EC" w:rsidRPr="004814B0" w:rsidRDefault="00F562EC" w:rsidP="00F562EC">
      <w:pPr>
        <w:spacing w:before="240" w:after="0" w:line="240" w:lineRule="auto"/>
        <w:jc w:val="both"/>
        <w:rPr>
          <w:rFonts w:ascii="Times New Roman" w:hAnsi="Times New Roman" w:cs="Times New Roman"/>
          <w:b/>
          <w:i/>
          <w:shadow/>
          <w:color w:val="00B050"/>
          <w:sz w:val="28"/>
          <w:lang w:val="uk-UA"/>
        </w:rPr>
      </w:pPr>
      <w:r w:rsidRPr="004814B0">
        <w:rPr>
          <w:rFonts w:ascii="Times New Roman" w:hAnsi="Times New Roman" w:cs="Times New Roman"/>
          <w:b/>
          <w:i/>
          <w:shadow/>
          <w:color w:val="00B050"/>
          <w:sz w:val="28"/>
          <w:lang w:val="uk-UA"/>
        </w:rPr>
        <w:t>Ведучий.</w:t>
      </w:r>
    </w:p>
    <w:p w14:paraId="2B020448" w14:textId="77777777" w:rsidR="00C803CE" w:rsidRDefault="00F562EC" w:rsidP="00EA36B9">
      <w:pPr>
        <w:spacing w:after="0" w:line="240" w:lineRule="auto"/>
        <w:ind w:firstLine="709"/>
        <w:jc w:val="both"/>
        <w:rPr>
          <w:rFonts w:ascii="Times New Roman" w:hAnsi="Times New Roman" w:cs="Times New Roman"/>
          <w:sz w:val="28"/>
          <w:lang w:val="uk-UA"/>
        </w:rPr>
      </w:pPr>
      <w:r>
        <w:rPr>
          <w:rFonts w:ascii="Times New Roman" w:hAnsi="Times New Roman" w:cs="Times New Roman"/>
          <w:sz w:val="28"/>
          <w:lang w:val="uk-UA"/>
        </w:rPr>
        <w:t>Наше свято закінчується. І на закінчення зустрічі прошу вас дібрати слова-прикметники, які б характеризували цей скарб. Але характеризуватимемо все, передаючи один одному клубочок. Так як ми пов’язані між собою кольоровою ниткою, яка проходить від серця до серця, так нехай і слова</w:t>
      </w:r>
      <w:r w:rsidR="00A460CF">
        <w:rPr>
          <w:rFonts w:ascii="Times New Roman" w:hAnsi="Times New Roman" w:cs="Times New Roman"/>
          <w:sz w:val="28"/>
          <w:lang w:val="uk-UA"/>
        </w:rPr>
        <w:t>-епітети</w:t>
      </w:r>
      <w:r>
        <w:rPr>
          <w:rFonts w:ascii="Times New Roman" w:hAnsi="Times New Roman" w:cs="Times New Roman"/>
          <w:sz w:val="28"/>
          <w:lang w:val="uk-UA"/>
        </w:rPr>
        <w:t xml:space="preserve">, сказані вами, </w:t>
      </w:r>
      <w:proofErr w:type="spellStart"/>
      <w:r>
        <w:rPr>
          <w:rFonts w:ascii="Times New Roman" w:hAnsi="Times New Roman" w:cs="Times New Roman"/>
          <w:sz w:val="28"/>
          <w:lang w:val="uk-UA"/>
        </w:rPr>
        <w:t>линутимуть</w:t>
      </w:r>
      <w:proofErr w:type="spellEnd"/>
      <w:r>
        <w:rPr>
          <w:rFonts w:ascii="Times New Roman" w:hAnsi="Times New Roman" w:cs="Times New Roman"/>
          <w:sz w:val="28"/>
          <w:lang w:val="uk-UA"/>
        </w:rPr>
        <w:t xml:space="preserve"> із </w:t>
      </w:r>
      <w:proofErr w:type="spellStart"/>
      <w:r>
        <w:rPr>
          <w:rFonts w:ascii="Times New Roman" w:hAnsi="Times New Roman" w:cs="Times New Roman"/>
          <w:sz w:val="28"/>
          <w:lang w:val="uk-UA"/>
        </w:rPr>
        <w:t>найсокровенніших</w:t>
      </w:r>
      <w:proofErr w:type="spellEnd"/>
      <w:r>
        <w:rPr>
          <w:rFonts w:ascii="Times New Roman" w:hAnsi="Times New Roman" w:cs="Times New Roman"/>
          <w:sz w:val="28"/>
          <w:lang w:val="uk-UA"/>
        </w:rPr>
        <w:t xml:space="preserve"> куточків серця і душі.</w:t>
      </w:r>
    </w:p>
    <w:p w14:paraId="076B0E1C" w14:textId="77777777" w:rsidR="00DE7EF7" w:rsidRDefault="00E35E39">
      <w:pPr>
        <w:rPr>
          <w:rFonts w:ascii="Times New Roman" w:hAnsi="Times New Roman" w:cs="Times New Roman"/>
          <w:sz w:val="28"/>
          <w:lang w:val="uk-UA"/>
        </w:rPr>
      </w:pPr>
      <w:r>
        <w:rPr>
          <w:noProof/>
        </w:rPr>
        <w:drawing>
          <wp:anchor distT="0" distB="0" distL="114300" distR="114300" simplePos="0" relativeHeight="251675648" behindDoc="0" locked="0" layoutInCell="1" allowOverlap="1" wp14:anchorId="12BC674B" wp14:editId="60D35547">
            <wp:simplePos x="0" y="0"/>
            <wp:positionH relativeFrom="column">
              <wp:posOffset>480695</wp:posOffset>
            </wp:positionH>
            <wp:positionV relativeFrom="paragraph">
              <wp:posOffset>765175</wp:posOffset>
            </wp:positionV>
            <wp:extent cx="4597400" cy="2635250"/>
            <wp:effectExtent l="0" t="0" r="0" b="0"/>
            <wp:wrapSquare wrapText="bothSides"/>
            <wp:docPr id="23" name="Рисунок 23" descr="ÐÐ°ÑÑÐ¸Ð½ÐºÐ¸ Ð¿Ð¾ Ð·Ð°Ð¿ÑÐ¾ÑÑ Ð´ÐµÐ½Ñ ÑÑÐ´Ð½Ð¾Ñ Ð¼Ð¾Ð²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ÐÐ°ÑÑÐ¸Ð½ÐºÐ¸ Ð¿Ð¾ Ð·Ð°Ð¿ÑÐ¾ÑÑ Ð´ÐµÐ½Ñ ÑÑÐ´Ð½Ð¾Ñ Ð¼Ð¾Ð²Ð¸"/>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597400" cy="26352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E7EF7">
        <w:rPr>
          <w:rFonts w:ascii="Times New Roman" w:hAnsi="Times New Roman" w:cs="Times New Roman"/>
          <w:sz w:val="28"/>
          <w:lang w:val="uk-UA"/>
        </w:rPr>
        <w:br w:type="page"/>
      </w:r>
    </w:p>
    <w:p w14:paraId="3108F461" w14:textId="77777777" w:rsidR="00DE7EF7" w:rsidRPr="00EE7C79" w:rsidRDefault="00DE7EF7" w:rsidP="00EE7C79">
      <w:pPr>
        <w:pStyle w:val="1"/>
        <w:rPr>
          <w:rFonts w:ascii="Bookman Old Style" w:hAnsi="Bookman Old Style"/>
          <w:b/>
          <w:shadow/>
          <w:color w:val="7030A0"/>
          <w:sz w:val="40"/>
          <w:lang w:val="uk-UA"/>
        </w:rPr>
      </w:pPr>
      <w:r w:rsidRPr="00EE7C79">
        <w:rPr>
          <w:rFonts w:ascii="Bookman Old Style" w:hAnsi="Bookman Old Style"/>
          <w:b/>
          <w:shadow/>
          <w:color w:val="7030A0"/>
          <w:sz w:val="40"/>
          <w:lang w:val="uk-UA"/>
        </w:rPr>
        <w:lastRenderedPageBreak/>
        <w:t>Висновок</w:t>
      </w:r>
    </w:p>
    <w:p w14:paraId="3F940D86" w14:textId="77777777" w:rsidR="0015681E" w:rsidRDefault="0015681E" w:rsidP="000D3A8E">
      <w:pPr>
        <w:spacing w:after="0" w:line="240" w:lineRule="auto"/>
        <w:ind w:firstLine="709"/>
        <w:jc w:val="both"/>
        <w:rPr>
          <w:rFonts w:ascii="Times New Roman" w:hAnsi="Times New Roman" w:cs="Times New Roman"/>
          <w:sz w:val="28"/>
          <w:lang w:val="uk-UA"/>
        </w:rPr>
      </w:pPr>
    </w:p>
    <w:p w14:paraId="2DD790D1" w14:textId="77777777" w:rsidR="000D3A8E" w:rsidRDefault="00466EF0" w:rsidP="000D3A8E">
      <w:pPr>
        <w:spacing w:after="0" w:line="240" w:lineRule="auto"/>
        <w:ind w:firstLine="709"/>
        <w:jc w:val="both"/>
        <w:rPr>
          <w:rFonts w:ascii="Times New Roman" w:hAnsi="Times New Roman" w:cs="Times New Roman"/>
          <w:sz w:val="28"/>
          <w:lang w:val="uk-UA"/>
        </w:rPr>
      </w:pPr>
      <w:r>
        <w:rPr>
          <w:noProof/>
        </w:rPr>
        <w:drawing>
          <wp:anchor distT="0" distB="0" distL="114300" distR="114300" simplePos="0" relativeHeight="251684864" behindDoc="0" locked="0" layoutInCell="1" allowOverlap="1" wp14:anchorId="043E097A" wp14:editId="5AFE3CC0">
            <wp:simplePos x="0" y="0"/>
            <wp:positionH relativeFrom="column">
              <wp:posOffset>-139868</wp:posOffset>
            </wp:positionH>
            <wp:positionV relativeFrom="paragraph">
              <wp:posOffset>633623</wp:posOffset>
            </wp:positionV>
            <wp:extent cx="3217545" cy="2673350"/>
            <wp:effectExtent l="0" t="0" r="0" b="0"/>
            <wp:wrapSquare wrapText="bothSides"/>
            <wp:docPr id="26" name="Рисунок 26" descr="ÐÐ°ÑÑÐ¸Ð½ÐºÐ¸ Ð¿Ð¾ Ð·Ð°Ð¿ÑÐ¾ÑÑ Ð´ÐµÐ½Ñ ÑÑÐ´Ð½Ð¾Ñ Ð¼Ð¾Ð²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ÐÐ°ÑÑÐ¸Ð½ÐºÐ¸ Ð¿Ð¾ Ð·Ð°Ð¿ÑÐ¾ÑÑ Ð´ÐµÐ½Ñ ÑÑÐ´Ð½Ð¾Ñ Ð¼Ð¾Ð²Ð¸"/>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217545" cy="26733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D3A8E">
        <w:rPr>
          <w:rFonts w:ascii="Times New Roman" w:hAnsi="Times New Roman" w:cs="Times New Roman"/>
          <w:sz w:val="28"/>
          <w:lang w:val="uk-UA"/>
        </w:rPr>
        <w:t xml:space="preserve">Інтерактивні виховні заходи мають надзвичайно велике значення у вихованні учнів. Це благодатний </w:t>
      </w:r>
      <w:proofErr w:type="spellStart"/>
      <w:r w:rsidR="000D3A8E">
        <w:rPr>
          <w:rFonts w:ascii="Times New Roman" w:hAnsi="Times New Roman" w:cs="Times New Roman"/>
          <w:sz w:val="28"/>
          <w:lang w:val="uk-UA"/>
        </w:rPr>
        <w:t>грунт</w:t>
      </w:r>
      <w:proofErr w:type="spellEnd"/>
      <w:r w:rsidR="000D3A8E">
        <w:rPr>
          <w:rFonts w:ascii="Times New Roman" w:hAnsi="Times New Roman" w:cs="Times New Roman"/>
          <w:sz w:val="28"/>
          <w:lang w:val="uk-UA"/>
        </w:rPr>
        <w:t xml:space="preserve"> для розвитку критичного мислення школярів. Цікаво дібраний матеріал стимулює учнів до пізнавальної активності, бажання вчити й знати українську мову, захоплюватися її невичерпними джерелами, відчувати себе в тісному й нерозривному зв’</w:t>
      </w:r>
      <w:r w:rsidR="002469DB">
        <w:rPr>
          <w:rFonts w:ascii="Times New Roman" w:hAnsi="Times New Roman" w:cs="Times New Roman"/>
          <w:sz w:val="28"/>
          <w:lang w:val="uk-UA"/>
        </w:rPr>
        <w:t>язку з мовотворенням, а значить — зміцнювати свої патріотичні, моральні, духовно-ціннісні та естетичні переконання.</w:t>
      </w:r>
    </w:p>
    <w:p w14:paraId="41DB722D" w14:textId="77777777" w:rsidR="0015681E" w:rsidRDefault="0015681E" w:rsidP="003D0BB1">
      <w:pPr>
        <w:spacing w:after="0" w:line="240" w:lineRule="auto"/>
        <w:ind w:firstLine="709"/>
        <w:jc w:val="both"/>
        <w:rPr>
          <w:rFonts w:ascii="Times New Roman" w:hAnsi="Times New Roman" w:cs="Times New Roman"/>
          <w:sz w:val="28"/>
          <w:lang w:val="uk-UA"/>
        </w:rPr>
      </w:pPr>
    </w:p>
    <w:p w14:paraId="1AB7F06E" w14:textId="77777777" w:rsidR="002469DB" w:rsidRDefault="002469DB" w:rsidP="003D0BB1">
      <w:pPr>
        <w:spacing w:after="0" w:line="240" w:lineRule="auto"/>
        <w:ind w:firstLine="709"/>
        <w:jc w:val="both"/>
        <w:rPr>
          <w:rFonts w:ascii="Times New Roman" w:hAnsi="Times New Roman" w:cs="Times New Roman"/>
          <w:sz w:val="28"/>
          <w:lang w:val="uk-UA"/>
        </w:rPr>
      </w:pPr>
      <w:r>
        <w:rPr>
          <w:rFonts w:ascii="Times New Roman" w:hAnsi="Times New Roman" w:cs="Times New Roman"/>
          <w:sz w:val="28"/>
          <w:lang w:val="uk-UA"/>
        </w:rPr>
        <w:t>Пізнавати українську мову – значить всередині мовотворчого процесу, доторкатися до його внутрішніх глибин, вивчати закономірності розвитку й бути творцями нового.</w:t>
      </w:r>
      <w:r w:rsidR="003D0BB1">
        <w:rPr>
          <w:rFonts w:ascii="Times New Roman" w:hAnsi="Times New Roman" w:cs="Times New Roman"/>
          <w:sz w:val="28"/>
          <w:lang w:val="uk-UA"/>
        </w:rPr>
        <w:t xml:space="preserve"> </w:t>
      </w:r>
      <w:r>
        <w:rPr>
          <w:rFonts w:ascii="Times New Roman" w:hAnsi="Times New Roman" w:cs="Times New Roman"/>
          <w:sz w:val="28"/>
          <w:lang w:val="uk-UA"/>
        </w:rPr>
        <w:t xml:space="preserve">Саме до цього </w:t>
      </w:r>
      <w:r w:rsidR="003D0BB1">
        <w:rPr>
          <w:rFonts w:ascii="Times New Roman" w:hAnsi="Times New Roman" w:cs="Times New Roman"/>
          <w:sz w:val="28"/>
          <w:lang w:val="uk-UA"/>
        </w:rPr>
        <w:t>спонукають інтерактивні позаурочні заходи. Вони змушують учнів ефективно співпрацювати, аналізувати, думати, спільно визначати проблеми та вирішувати їх. Учням подобаються ті види діяльності, що дають матеріал для роздумів, можливість виявити ініціативу та самостійність, потребують розумового напруження, винахідливості та творчості.</w:t>
      </w:r>
    </w:p>
    <w:p w14:paraId="1D8F7BC3" w14:textId="77777777" w:rsidR="0015681E" w:rsidRDefault="0015681E" w:rsidP="003D0BB1">
      <w:pPr>
        <w:spacing w:after="0" w:line="240" w:lineRule="auto"/>
        <w:ind w:firstLine="709"/>
        <w:jc w:val="both"/>
        <w:rPr>
          <w:rFonts w:ascii="Times New Roman" w:hAnsi="Times New Roman" w:cs="Times New Roman"/>
          <w:sz w:val="28"/>
          <w:lang w:val="uk-UA"/>
        </w:rPr>
      </w:pPr>
    </w:p>
    <w:p w14:paraId="248BAC7A" w14:textId="77777777" w:rsidR="003D0BB1" w:rsidRDefault="003D0BB1" w:rsidP="003D0BB1">
      <w:pPr>
        <w:spacing w:after="0" w:line="240" w:lineRule="auto"/>
        <w:ind w:firstLine="709"/>
        <w:jc w:val="both"/>
        <w:rPr>
          <w:rFonts w:ascii="Times New Roman" w:hAnsi="Times New Roman" w:cs="Times New Roman"/>
          <w:sz w:val="28"/>
          <w:lang w:val="uk-UA"/>
        </w:rPr>
      </w:pPr>
      <w:r>
        <w:rPr>
          <w:rFonts w:ascii="Times New Roman" w:hAnsi="Times New Roman" w:cs="Times New Roman"/>
          <w:sz w:val="28"/>
          <w:lang w:val="uk-UA"/>
        </w:rPr>
        <w:t>Завдання вчителя – відшукати найменші пагінці таланту і розвивати їх. Цього досягаємо при допомозі методики розвитку критичного мислення.</w:t>
      </w:r>
    </w:p>
    <w:p w14:paraId="1D64867C" w14:textId="77777777" w:rsidR="003D0BB1" w:rsidRDefault="003D0BB1" w:rsidP="003D0BB1">
      <w:pPr>
        <w:spacing w:after="0" w:line="240" w:lineRule="auto"/>
        <w:jc w:val="both"/>
        <w:rPr>
          <w:rFonts w:ascii="Times New Roman" w:hAnsi="Times New Roman" w:cs="Times New Roman"/>
          <w:sz w:val="28"/>
          <w:lang w:val="uk-UA"/>
        </w:rPr>
      </w:pPr>
    </w:p>
    <w:p w14:paraId="3488056F" w14:textId="77777777" w:rsidR="003D0BB1" w:rsidRDefault="00242776">
      <w:pPr>
        <w:rPr>
          <w:rFonts w:ascii="Times New Roman" w:hAnsi="Times New Roman" w:cs="Times New Roman"/>
          <w:sz w:val="28"/>
          <w:lang w:val="uk-UA"/>
        </w:rPr>
      </w:pPr>
      <w:r>
        <w:rPr>
          <w:noProof/>
        </w:rPr>
        <w:drawing>
          <wp:anchor distT="0" distB="0" distL="114300" distR="114300" simplePos="0" relativeHeight="251693056" behindDoc="0" locked="0" layoutInCell="1" allowOverlap="1" wp14:anchorId="186FC1C0" wp14:editId="1268A690">
            <wp:simplePos x="0" y="0"/>
            <wp:positionH relativeFrom="column">
              <wp:posOffset>1084939</wp:posOffset>
            </wp:positionH>
            <wp:positionV relativeFrom="paragraph">
              <wp:posOffset>293670</wp:posOffset>
            </wp:positionV>
            <wp:extent cx="4157932" cy="2523634"/>
            <wp:effectExtent l="0" t="0" r="0" b="0"/>
            <wp:wrapNone/>
            <wp:docPr id="27" name="Рисунок 27" descr="ÐÐ°ÑÑÐ¸Ð½ÐºÐ¸ Ð¿Ð¾ Ð·Ð°Ð¿ÑÐ¾ÑÑ ÑÐºÑÐ°ÑÐ½ÑÑÐºÐ° ÑÐ¸Ð¼Ð²Ð¾Ð»ÑÐº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ÐÐ°ÑÑÐ¸Ð½ÐºÐ¸ Ð¿Ð¾ Ð·Ð°Ð¿ÑÐ¾ÑÑ ÑÐºÑÐ°ÑÐ½ÑÑÐºÐ° ÑÐ¸Ð¼Ð²Ð¾Ð»ÑÐºÐ°"/>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157932" cy="2523634"/>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66EF0">
        <w:rPr>
          <w:rFonts w:ascii="Times New Roman" w:hAnsi="Times New Roman" w:cs="Times New Roman"/>
          <w:sz w:val="28"/>
          <w:lang w:val="uk-UA"/>
        </w:rPr>
        <w:t xml:space="preserve"> </w:t>
      </w:r>
      <w:r w:rsidR="003D0BB1">
        <w:rPr>
          <w:rFonts w:ascii="Times New Roman" w:hAnsi="Times New Roman" w:cs="Times New Roman"/>
          <w:sz w:val="28"/>
          <w:lang w:val="uk-UA"/>
        </w:rPr>
        <w:br w:type="page"/>
      </w:r>
    </w:p>
    <w:p w14:paraId="61454A9D" w14:textId="77777777" w:rsidR="003D0BB1" w:rsidRDefault="003D0BB1" w:rsidP="00EE7C79">
      <w:pPr>
        <w:pStyle w:val="1"/>
        <w:rPr>
          <w:rFonts w:ascii="Bookman Old Style" w:hAnsi="Bookman Old Style"/>
          <w:b/>
          <w:shadow/>
          <w:color w:val="7030A0"/>
          <w:sz w:val="40"/>
          <w:lang w:val="uk-UA"/>
        </w:rPr>
      </w:pPr>
      <w:r w:rsidRPr="00EE7C79">
        <w:rPr>
          <w:rFonts w:ascii="Bookman Old Style" w:hAnsi="Bookman Old Style"/>
          <w:b/>
          <w:shadow/>
          <w:color w:val="7030A0"/>
          <w:sz w:val="40"/>
          <w:lang w:val="uk-UA"/>
        </w:rPr>
        <w:lastRenderedPageBreak/>
        <w:t>Список використаних джерел</w:t>
      </w:r>
    </w:p>
    <w:p w14:paraId="3A4C5A54" w14:textId="77777777" w:rsidR="00051B2A" w:rsidRPr="00051B2A" w:rsidRDefault="00051B2A" w:rsidP="00051B2A">
      <w:pPr>
        <w:rPr>
          <w:lang w:val="uk-UA"/>
        </w:rPr>
      </w:pPr>
    </w:p>
    <w:p w14:paraId="1E321492" w14:textId="77777777" w:rsidR="003D0BB1" w:rsidRDefault="00C85452" w:rsidP="00C85452">
      <w:pPr>
        <w:pStyle w:val="a5"/>
        <w:numPr>
          <w:ilvl w:val="0"/>
          <w:numId w:val="16"/>
        </w:numPr>
        <w:spacing w:after="0" w:line="240" w:lineRule="auto"/>
        <w:jc w:val="both"/>
        <w:rPr>
          <w:rFonts w:ascii="Times New Roman" w:hAnsi="Times New Roman" w:cs="Times New Roman"/>
          <w:sz w:val="28"/>
          <w:lang w:val="uk-UA"/>
        </w:rPr>
      </w:pPr>
      <w:proofErr w:type="spellStart"/>
      <w:r>
        <w:rPr>
          <w:rFonts w:ascii="Times New Roman" w:hAnsi="Times New Roman" w:cs="Times New Roman"/>
          <w:sz w:val="28"/>
          <w:lang w:val="uk-UA"/>
        </w:rPr>
        <w:t>Апраксіна</w:t>
      </w:r>
      <w:proofErr w:type="spellEnd"/>
      <w:r>
        <w:rPr>
          <w:rFonts w:ascii="Times New Roman" w:hAnsi="Times New Roman" w:cs="Times New Roman"/>
          <w:sz w:val="28"/>
          <w:lang w:val="uk-UA"/>
        </w:rPr>
        <w:t xml:space="preserve"> О. А. Позакласна робота в школі: К., Освіта, 2007</w:t>
      </w:r>
    </w:p>
    <w:p w14:paraId="024BE688" w14:textId="77777777" w:rsidR="00051B2A" w:rsidRDefault="00051B2A" w:rsidP="00051B2A">
      <w:pPr>
        <w:pStyle w:val="a5"/>
        <w:spacing w:after="0" w:line="240" w:lineRule="auto"/>
        <w:jc w:val="both"/>
        <w:rPr>
          <w:rFonts w:ascii="Times New Roman" w:hAnsi="Times New Roman" w:cs="Times New Roman"/>
          <w:sz w:val="28"/>
          <w:lang w:val="uk-UA"/>
        </w:rPr>
      </w:pPr>
    </w:p>
    <w:p w14:paraId="34D79971" w14:textId="77777777" w:rsidR="00C85452" w:rsidRDefault="00C85452" w:rsidP="00C85452">
      <w:pPr>
        <w:pStyle w:val="a5"/>
        <w:numPr>
          <w:ilvl w:val="0"/>
          <w:numId w:val="16"/>
        </w:numPr>
        <w:spacing w:after="0" w:line="240" w:lineRule="auto"/>
        <w:jc w:val="both"/>
        <w:rPr>
          <w:rFonts w:ascii="Times New Roman" w:hAnsi="Times New Roman" w:cs="Times New Roman"/>
          <w:sz w:val="28"/>
          <w:lang w:val="uk-UA"/>
        </w:rPr>
      </w:pPr>
      <w:r>
        <w:rPr>
          <w:rFonts w:ascii="Times New Roman" w:hAnsi="Times New Roman" w:cs="Times New Roman"/>
          <w:sz w:val="28"/>
          <w:lang w:val="uk-UA"/>
        </w:rPr>
        <w:t xml:space="preserve">Гайдамак В. М. «Здрастуй слово, українська мово!» - Х.: Вид. група «Основа», 2010-204 </w:t>
      </w:r>
      <w:r w:rsidRPr="00C85452">
        <w:rPr>
          <w:rFonts w:ascii="Times New Roman" w:hAnsi="Times New Roman" w:cs="Times New Roman"/>
          <w:sz w:val="28"/>
        </w:rPr>
        <w:t>[</w:t>
      </w:r>
      <w:r>
        <w:rPr>
          <w:rFonts w:ascii="Times New Roman" w:hAnsi="Times New Roman" w:cs="Times New Roman"/>
          <w:sz w:val="28"/>
          <w:lang w:val="uk-UA"/>
        </w:rPr>
        <w:t>4</w:t>
      </w:r>
      <w:r w:rsidRPr="00C85452">
        <w:rPr>
          <w:rFonts w:ascii="Times New Roman" w:hAnsi="Times New Roman" w:cs="Times New Roman"/>
          <w:sz w:val="28"/>
        </w:rPr>
        <w:t>]</w:t>
      </w:r>
      <w:r w:rsidR="00387765">
        <w:rPr>
          <w:rFonts w:ascii="Times New Roman" w:hAnsi="Times New Roman" w:cs="Times New Roman"/>
          <w:sz w:val="28"/>
          <w:lang w:val="uk-UA"/>
        </w:rPr>
        <w:t xml:space="preserve"> с. (Б-ка журналу «Вивчаємо українську мову та літературу»; Вип. 6 (79) с. 35-39.</w:t>
      </w:r>
    </w:p>
    <w:p w14:paraId="4E265A12" w14:textId="77777777" w:rsidR="00051B2A" w:rsidRDefault="00051B2A" w:rsidP="00051B2A">
      <w:pPr>
        <w:pStyle w:val="a5"/>
        <w:spacing w:after="0" w:line="240" w:lineRule="auto"/>
        <w:jc w:val="both"/>
        <w:rPr>
          <w:rFonts w:ascii="Times New Roman" w:hAnsi="Times New Roman" w:cs="Times New Roman"/>
          <w:sz w:val="28"/>
          <w:lang w:val="uk-UA"/>
        </w:rPr>
      </w:pPr>
    </w:p>
    <w:p w14:paraId="305A431A" w14:textId="77777777" w:rsidR="00387765" w:rsidRDefault="00387765" w:rsidP="00C85452">
      <w:pPr>
        <w:pStyle w:val="a5"/>
        <w:numPr>
          <w:ilvl w:val="0"/>
          <w:numId w:val="16"/>
        </w:numPr>
        <w:spacing w:after="0" w:line="240" w:lineRule="auto"/>
        <w:jc w:val="both"/>
        <w:rPr>
          <w:rFonts w:ascii="Times New Roman" w:hAnsi="Times New Roman" w:cs="Times New Roman"/>
          <w:sz w:val="28"/>
          <w:lang w:val="uk-UA"/>
        </w:rPr>
      </w:pPr>
      <w:r>
        <w:rPr>
          <w:rFonts w:ascii="Times New Roman" w:hAnsi="Times New Roman" w:cs="Times New Roman"/>
          <w:sz w:val="28"/>
          <w:lang w:val="uk-UA"/>
        </w:rPr>
        <w:t>Інтернет-ресурси.</w:t>
      </w:r>
    </w:p>
    <w:p w14:paraId="11CCF8C4" w14:textId="77777777" w:rsidR="00051B2A" w:rsidRDefault="00FE138F" w:rsidP="00051B2A">
      <w:pPr>
        <w:pStyle w:val="a5"/>
        <w:spacing w:after="0" w:line="240" w:lineRule="auto"/>
        <w:jc w:val="both"/>
        <w:rPr>
          <w:rFonts w:ascii="Times New Roman" w:hAnsi="Times New Roman" w:cs="Times New Roman"/>
          <w:sz w:val="28"/>
          <w:lang w:val="uk-UA"/>
        </w:rPr>
      </w:pPr>
      <w:r>
        <w:rPr>
          <w:noProof/>
        </w:rPr>
        <w:drawing>
          <wp:anchor distT="0" distB="0" distL="114300" distR="114300" simplePos="0" relativeHeight="251697152" behindDoc="0" locked="0" layoutInCell="1" allowOverlap="1" wp14:anchorId="688AC140" wp14:editId="2E24A2D8">
            <wp:simplePos x="0" y="0"/>
            <wp:positionH relativeFrom="column">
              <wp:posOffset>3491434</wp:posOffset>
            </wp:positionH>
            <wp:positionV relativeFrom="paragraph">
              <wp:posOffset>87726</wp:posOffset>
            </wp:positionV>
            <wp:extent cx="2456815" cy="2191385"/>
            <wp:effectExtent l="0" t="0" r="0" b="0"/>
            <wp:wrapSquare wrapText="bothSides"/>
            <wp:docPr id="29" name="Рисунок 29" descr="ÐÐ°ÑÑÐ¸Ð½ÐºÐ¸ Ð¿Ð¾ Ð·Ð°Ð¿ÑÐ¾ÑÑ Ð¡Ð¿Ð¸ÑÐ¾Ðº Ð²Ð¸ÐºÐ¾ÑÐ¸ÑÑÐ°Ð½Ð¸Ñ Ð´Ð¶ÐµÑÐµ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ÐÐ°ÑÑÐ¸Ð½ÐºÐ¸ Ð¿Ð¾ Ð·Ð°Ð¿ÑÐ¾ÑÑ Ð¡Ð¿Ð¸ÑÐ¾Ðº Ð²Ð¸ÐºÐ¾ÑÐ¸ÑÑÐ°Ð½Ð¸Ñ Ð´Ð¶ÐµÑÐµÐ»"/>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456815" cy="219138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F703324" w14:textId="77777777" w:rsidR="00387765" w:rsidRDefault="00387765" w:rsidP="00C85452">
      <w:pPr>
        <w:pStyle w:val="a5"/>
        <w:numPr>
          <w:ilvl w:val="0"/>
          <w:numId w:val="16"/>
        </w:numPr>
        <w:spacing w:after="0" w:line="240" w:lineRule="auto"/>
        <w:jc w:val="both"/>
        <w:rPr>
          <w:rFonts w:ascii="Times New Roman" w:hAnsi="Times New Roman" w:cs="Times New Roman"/>
          <w:sz w:val="28"/>
          <w:lang w:val="uk-UA"/>
        </w:rPr>
      </w:pPr>
      <w:proofErr w:type="spellStart"/>
      <w:r>
        <w:rPr>
          <w:rFonts w:ascii="Times New Roman" w:hAnsi="Times New Roman" w:cs="Times New Roman"/>
          <w:sz w:val="28"/>
          <w:lang w:val="uk-UA"/>
        </w:rPr>
        <w:t>Матіка</w:t>
      </w:r>
      <w:proofErr w:type="spellEnd"/>
      <w:r>
        <w:rPr>
          <w:rFonts w:ascii="Times New Roman" w:hAnsi="Times New Roman" w:cs="Times New Roman"/>
          <w:sz w:val="28"/>
          <w:lang w:val="uk-UA"/>
        </w:rPr>
        <w:t xml:space="preserve"> О. В. «Солов’їну, барвінкову, колосисту на віки – українську рідну мову в дар дали мені батьки» - Х.: Вид. група «Основа», 2010-204 </w:t>
      </w:r>
      <w:r w:rsidRPr="00C85452">
        <w:rPr>
          <w:rFonts w:ascii="Times New Roman" w:hAnsi="Times New Roman" w:cs="Times New Roman"/>
          <w:sz w:val="28"/>
        </w:rPr>
        <w:t>[</w:t>
      </w:r>
      <w:r>
        <w:rPr>
          <w:rFonts w:ascii="Times New Roman" w:hAnsi="Times New Roman" w:cs="Times New Roman"/>
          <w:sz w:val="28"/>
          <w:lang w:val="uk-UA"/>
        </w:rPr>
        <w:t>4</w:t>
      </w:r>
      <w:r w:rsidRPr="00C85452">
        <w:rPr>
          <w:rFonts w:ascii="Times New Roman" w:hAnsi="Times New Roman" w:cs="Times New Roman"/>
          <w:sz w:val="28"/>
        </w:rPr>
        <w:t>]</w:t>
      </w:r>
      <w:r>
        <w:rPr>
          <w:rFonts w:ascii="Times New Roman" w:hAnsi="Times New Roman" w:cs="Times New Roman"/>
          <w:sz w:val="28"/>
          <w:lang w:val="uk-UA"/>
        </w:rPr>
        <w:t xml:space="preserve"> с. (Б-ка журналу «Вивчаємо українську мову та літературу»; Вип. 6 (79) с. 35-39; 48-52.</w:t>
      </w:r>
    </w:p>
    <w:p w14:paraId="0E66F846" w14:textId="77777777" w:rsidR="00051B2A" w:rsidRDefault="00051B2A" w:rsidP="00051B2A">
      <w:pPr>
        <w:pStyle w:val="a5"/>
        <w:spacing w:after="0" w:line="240" w:lineRule="auto"/>
        <w:jc w:val="both"/>
        <w:rPr>
          <w:rFonts w:ascii="Times New Roman" w:hAnsi="Times New Roman" w:cs="Times New Roman"/>
          <w:sz w:val="28"/>
          <w:lang w:val="uk-UA"/>
        </w:rPr>
      </w:pPr>
    </w:p>
    <w:p w14:paraId="1F4F4337" w14:textId="77777777" w:rsidR="00387765" w:rsidRDefault="00387765" w:rsidP="00C85452">
      <w:pPr>
        <w:pStyle w:val="a5"/>
        <w:numPr>
          <w:ilvl w:val="0"/>
          <w:numId w:val="16"/>
        </w:numPr>
        <w:spacing w:after="0" w:line="240" w:lineRule="auto"/>
        <w:jc w:val="both"/>
        <w:rPr>
          <w:rFonts w:ascii="Times New Roman" w:hAnsi="Times New Roman" w:cs="Times New Roman"/>
          <w:sz w:val="28"/>
          <w:lang w:val="uk-UA"/>
        </w:rPr>
      </w:pPr>
      <w:r>
        <w:rPr>
          <w:rFonts w:ascii="Times New Roman" w:hAnsi="Times New Roman" w:cs="Times New Roman"/>
          <w:sz w:val="28"/>
          <w:lang w:val="uk-UA"/>
        </w:rPr>
        <w:t xml:space="preserve">Матеріали з соцмережі </w:t>
      </w:r>
      <w:r>
        <w:rPr>
          <w:rFonts w:ascii="Times New Roman" w:hAnsi="Times New Roman" w:cs="Times New Roman"/>
          <w:sz w:val="28"/>
          <w:lang w:val="en-US"/>
        </w:rPr>
        <w:t>Facebook</w:t>
      </w:r>
      <w:r>
        <w:rPr>
          <w:rFonts w:ascii="Times New Roman" w:hAnsi="Times New Roman" w:cs="Times New Roman"/>
          <w:sz w:val="28"/>
          <w:lang w:val="uk-UA"/>
        </w:rPr>
        <w:t>.</w:t>
      </w:r>
    </w:p>
    <w:p w14:paraId="3ED247C8" w14:textId="77777777" w:rsidR="00051B2A" w:rsidRDefault="00051B2A" w:rsidP="00051B2A">
      <w:pPr>
        <w:pStyle w:val="a5"/>
        <w:spacing w:after="0" w:line="240" w:lineRule="auto"/>
        <w:jc w:val="both"/>
        <w:rPr>
          <w:rFonts w:ascii="Times New Roman" w:hAnsi="Times New Roman" w:cs="Times New Roman"/>
          <w:sz w:val="28"/>
          <w:lang w:val="uk-UA"/>
        </w:rPr>
      </w:pPr>
    </w:p>
    <w:p w14:paraId="2418A357" w14:textId="77777777" w:rsidR="00387765" w:rsidRDefault="00387765" w:rsidP="00C85452">
      <w:pPr>
        <w:pStyle w:val="a5"/>
        <w:numPr>
          <w:ilvl w:val="0"/>
          <w:numId w:val="16"/>
        </w:numPr>
        <w:spacing w:after="0" w:line="240" w:lineRule="auto"/>
        <w:jc w:val="both"/>
        <w:rPr>
          <w:rFonts w:ascii="Times New Roman" w:hAnsi="Times New Roman" w:cs="Times New Roman"/>
          <w:sz w:val="28"/>
          <w:lang w:val="uk-UA"/>
        </w:rPr>
      </w:pPr>
      <w:proofErr w:type="spellStart"/>
      <w:r>
        <w:rPr>
          <w:rFonts w:ascii="Times New Roman" w:hAnsi="Times New Roman" w:cs="Times New Roman"/>
          <w:sz w:val="28"/>
          <w:lang w:val="uk-UA"/>
        </w:rPr>
        <w:t>Ушмадуліна</w:t>
      </w:r>
      <w:proofErr w:type="spellEnd"/>
      <w:r>
        <w:rPr>
          <w:rFonts w:ascii="Times New Roman" w:hAnsi="Times New Roman" w:cs="Times New Roman"/>
          <w:sz w:val="28"/>
          <w:lang w:val="uk-UA"/>
        </w:rPr>
        <w:t xml:space="preserve"> В. М.: «Ми віримо в майбутнє своє, Україно!» (сценарії виховних заходів національного спрямування) – Х.: Вид. група «Основа», 2014 – 128 с. (серія «Виховна робота»).</w:t>
      </w:r>
    </w:p>
    <w:p w14:paraId="603F18B8" w14:textId="77777777" w:rsidR="00051B2A" w:rsidRDefault="00051B2A" w:rsidP="00051B2A">
      <w:pPr>
        <w:pStyle w:val="a5"/>
        <w:spacing w:after="0" w:line="240" w:lineRule="auto"/>
        <w:jc w:val="both"/>
        <w:rPr>
          <w:rFonts w:ascii="Times New Roman" w:hAnsi="Times New Roman" w:cs="Times New Roman"/>
          <w:sz w:val="28"/>
          <w:lang w:val="uk-UA"/>
        </w:rPr>
      </w:pPr>
    </w:p>
    <w:p w14:paraId="6FA43C0F" w14:textId="77777777" w:rsidR="00387765" w:rsidRDefault="00387765" w:rsidP="00387765">
      <w:pPr>
        <w:pStyle w:val="a5"/>
        <w:numPr>
          <w:ilvl w:val="0"/>
          <w:numId w:val="16"/>
        </w:numPr>
        <w:spacing w:after="0" w:line="240" w:lineRule="auto"/>
        <w:jc w:val="both"/>
        <w:rPr>
          <w:rFonts w:ascii="Times New Roman" w:hAnsi="Times New Roman" w:cs="Times New Roman"/>
          <w:sz w:val="28"/>
          <w:lang w:val="uk-UA"/>
        </w:rPr>
      </w:pPr>
      <w:r>
        <w:rPr>
          <w:rFonts w:ascii="Times New Roman" w:hAnsi="Times New Roman" w:cs="Times New Roman"/>
          <w:sz w:val="28"/>
          <w:lang w:val="uk-UA"/>
        </w:rPr>
        <w:t>Ткачук Н. П.: «Ми віримо в майбутнє своє, Україно!» (сценарії виховних заходів національного спрямування) – Х.: Вид. група «Основа», 2014 – 128 с. (серія «Виховна робота»).</w:t>
      </w:r>
    </w:p>
    <w:p w14:paraId="0AA0F6E6" w14:textId="77777777" w:rsidR="00051B2A" w:rsidRDefault="00051B2A" w:rsidP="00051B2A">
      <w:pPr>
        <w:pStyle w:val="a5"/>
        <w:spacing w:after="0" w:line="240" w:lineRule="auto"/>
        <w:jc w:val="both"/>
        <w:rPr>
          <w:rFonts w:ascii="Times New Roman" w:hAnsi="Times New Roman" w:cs="Times New Roman"/>
          <w:sz w:val="28"/>
          <w:lang w:val="uk-UA"/>
        </w:rPr>
      </w:pPr>
    </w:p>
    <w:p w14:paraId="5C2C9B50" w14:textId="77777777" w:rsidR="00387765" w:rsidRDefault="009F3F4E" w:rsidP="00C85452">
      <w:pPr>
        <w:pStyle w:val="a5"/>
        <w:numPr>
          <w:ilvl w:val="0"/>
          <w:numId w:val="16"/>
        </w:numPr>
        <w:spacing w:after="0" w:line="240" w:lineRule="auto"/>
        <w:jc w:val="both"/>
        <w:rPr>
          <w:rFonts w:ascii="Times New Roman" w:hAnsi="Times New Roman" w:cs="Times New Roman"/>
          <w:sz w:val="28"/>
          <w:lang w:val="uk-UA"/>
        </w:rPr>
      </w:pPr>
      <w:r>
        <w:rPr>
          <w:rFonts w:ascii="Times New Roman" w:hAnsi="Times New Roman" w:cs="Times New Roman"/>
          <w:sz w:val="28"/>
          <w:lang w:val="uk-UA"/>
        </w:rPr>
        <w:t xml:space="preserve">Нечипоренко В. Б. «Мужай, прекрасна наша мово!» - Х.: Вид. група «Основа», 2010-204 </w:t>
      </w:r>
      <w:r w:rsidRPr="00C85452">
        <w:rPr>
          <w:rFonts w:ascii="Times New Roman" w:hAnsi="Times New Roman" w:cs="Times New Roman"/>
          <w:sz w:val="28"/>
        </w:rPr>
        <w:t>[</w:t>
      </w:r>
      <w:r>
        <w:rPr>
          <w:rFonts w:ascii="Times New Roman" w:hAnsi="Times New Roman" w:cs="Times New Roman"/>
          <w:sz w:val="28"/>
          <w:lang w:val="uk-UA"/>
        </w:rPr>
        <w:t>4</w:t>
      </w:r>
      <w:r w:rsidRPr="00C85452">
        <w:rPr>
          <w:rFonts w:ascii="Times New Roman" w:hAnsi="Times New Roman" w:cs="Times New Roman"/>
          <w:sz w:val="28"/>
        </w:rPr>
        <w:t>]</w:t>
      </w:r>
      <w:r>
        <w:rPr>
          <w:rFonts w:ascii="Times New Roman" w:hAnsi="Times New Roman" w:cs="Times New Roman"/>
          <w:sz w:val="28"/>
          <w:lang w:val="uk-UA"/>
        </w:rPr>
        <w:t xml:space="preserve"> с. (Б-ка журналу «Вивчаємо українську мову та літературу»; Вип. 6 (79) с. 62-68.</w:t>
      </w:r>
    </w:p>
    <w:p w14:paraId="364F2A06" w14:textId="77777777" w:rsidR="002E28D0" w:rsidRPr="002E28D0" w:rsidRDefault="002E28D0" w:rsidP="002E28D0">
      <w:pPr>
        <w:spacing w:after="0" w:line="240" w:lineRule="auto"/>
        <w:jc w:val="both"/>
        <w:rPr>
          <w:rFonts w:ascii="Times New Roman" w:hAnsi="Times New Roman" w:cs="Times New Roman"/>
          <w:sz w:val="28"/>
          <w:lang w:val="uk-UA"/>
        </w:rPr>
      </w:pPr>
    </w:p>
    <w:sectPr w:rsidR="002E28D0" w:rsidRPr="002E28D0" w:rsidSect="00665695">
      <w:footerReference w:type="default" r:id="rId31"/>
      <w:pgSz w:w="11906" w:h="16838"/>
      <w:pgMar w:top="1134" w:right="850" w:bottom="1134" w:left="1701"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55B594" w14:textId="77777777" w:rsidR="008E4D69" w:rsidRDefault="008E4D69" w:rsidP="00BE279E">
      <w:pPr>
        <w:spacing w:after="0" w:line="240" w:lineRule="auto"/>
      </w:pPr>
      <w:r>
        <w:separator/>
      </w:r>
    </w:p>
  </w:endnote>
  <w:endnote w:type="continuationSeparator" w:id="0">
    <w:p w14:paraId="7CF0472C" w14:textId="77777777" w:rsidR="008E4D69" w:rsidRDefault="008E4D69" w:rsidP="00BE27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 w:name="Verdana">
    <w:panose1 w:val="020B0604030504040204"/>
    <w:charset w:val="CC"/>
    <w:family w:val="swiss"/>
    <w:pitch w:val="variable"/>
    <w:sig w:usb0="A10006FF" w:usb1="4000205B" w:usb2="00000010" w:usb3="00000000" w:csb0="0000019F" w:csb1="00000000"/>
  </w:font>
  <w:font w:name="Bookman Old Style">
    <w:panose1 w:val="02050604050505020204"/>
    <w:charset w:val="CC"/>
    <w:family w:val="roman"/>
    <w:pitch w:val="variable"/>
    <w:sig w:usb0="00000287" w:usb1="00000000" w:usb2="00000000" w:usb3="00000000" w:csb0="0000009F" w:csb1="00000000"/>
  </w:font>
  <w:font w:name="Helvetica">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73023497"/>
      <w:docPartObj>
        <w:docPartGallery w:val="Page Numbers (Bottom of Page)"/>
        <w:docPartUnique/>
      </w:docPartObj>
    </w:sdtPr>
    <w:sdtContent>
      <w:p w14:paraId="7B915F19" w14:textId="77777777" w:rsidR="00BE279E" w:rsidRDefault="00BE279E" w:rsidP="00BE279E">
        <w:pPr>
          <w:pStyle w:val="ac"/>
          <w:jc w:val="right"/>
        </w:pPr>
        <w:r w:rsidRPr="002716BB">
          <w:rPr>
            <w:outline/>
            <w:color w:val="2F5496" w:themeColor="accent1" w:themeShade="BF"/>
            <w:sz w:val="24"/>
          </w:rPr>
          <w:fldChar w:fldCharType="begin"/>
        </w:r>
        <w:r w:rsidRPr="002716BB">
          <w:rPr>
            <w:outline/>
            <w:color w:val="2F5496" w:themeColor="accent1" w:themeShade="BF"/>
            <w:sz w:val="24"/>
          </w:rPr>
          <w:instrText>PAGE   \* MERGEFORMAT</w:instrText>
        </w:r>
        <w:r w:rsidRPr="002716BB">
          <w:rPr>
            <w:outline/>
            <w:color w:val="2F5496" w:themeColor="accent1" w:themeShade="BF"/>
            <w:sz w:val="24"/>
          </w:rPr>
          <w:fldChar w:fldCharType="separate"/>
        </w:r>
        <w:r w:rsidRPr="002716BB">
          <w:rPr>
            <w:outline/>
            <w:color w:val="2F5496" w:themeColor="accent1" w:themeShade="BF"/>
            <w:sz w:val="24"/>
          </w:rPr>
          <w:t>2</w:t>
        </w:r>
        <w:r w:rsidRPr="002716BB">
          <w:rPr>
            <w:outline/>
            <w:color w:val="2F5496" w:themeColor="accent1" w:themeShade="BF"/>
            <w:sz w:val="24"/>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169838" w14:textId="77777777" w:rsidR="008E4D69" w:rsidRDefault="008E4D69" w:rsidP="00BE279E">
      <w:pPr>
        <w:spacing w:after="0" w:line="240" w:lineRule="auto"/>
      </w:pPr>
      <w:r>
        <w:separator/>
      </w:r>
    </w:p>
  </w:footnote>
  <w:footnote w:type="continuationSeparator" w:id="0">
    <w:p w14:paraId="73769774" w14:textId="77777777" w:rsidR="008E4D69" w:rsidRDefault="008E4D69" w:rsidP="00BE279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0"/>
    <w:lvl w:ilvl="0">
      <w:start w:val="2"/>
      <w:numFmt w:val="decimal"/>
      <w:lvlText w:val="%1."/>
      <w:lvlJc w:val="left"/>
      <w:rPr>
        <w:b w:val="0"/>
        <w:bCs w:val="0"/>
        <w:i/>
        <w:iCs/>
        <w:smallCaps w:val="0"/>
        <w:strike w:val="0"/>
        <w:color w:val="000000"/>
        <w:spacing w:val="0"/>
        <w:w w:val="100"/>
        <w:position w:val="0"/>
        <w:sz w:val="20"/>
        <w:szCs w:val="20"/>
        <w:u w:val="none"/>
      </w:rPr>
    </w:lvl>
    <w:lvl w:ilvl="1">
      <w:start w:val="2"/>
      <w:numFmt w:val="decimal"/>
      <w:lvlText w:val="%1."/>
      <w:lvlJc w:val="left"/>
      <w:rPr>
        <w:b w:val="0"/>
        <w:bCs w:val="0"/>
        <w:i/>
        <w:iCs/>
        <w:smallCaps w:val="0"/>
        <w:strike w:val="0"/>
        <w:color w:val="000000"/>
        <w:spacing w:val="0"/>
        <w:w w:val="100"/>
        <w:position w:val="0"/>
        <w:sz w:val="20"/>
        <w:szCs w:val="20"/>
        <w:u w:val="none"/>
      </w:rPr>
    </w:lvl>
    <w:lvl w:ilvl="2">
      <w:start w:val="2"/>
      <w:numFmt w:val="decimal"/>
      <w:lvlText w:val="%1."/>
      <w:lvlJc w:val="left"/>
      <w:rPr>
        <w:b w:val="0"/>
        <w:bCs w:val="0"/>
        <w:i/>
        <w:iCs/>
        <w:smallCaps w:val="0"/>
        <w:strike w:val="0"/>
        <w:color w:val="000000"/>
        <w:spacing w:val="0"/>
        <w:w w:val="100"/>
        <w:position w:val="0"/>
        <w:sz w:val="20"/>
        <w:szCs w:val="20"/>
        <w:u w:val="none"/>
      </w:rPr>
    </w:lvl>
    <w:lvl w:ilvl="3">
      <w:start w:val="2"/>
      <w:numFmt w:val="decimal"/>
      <w:lvlText w:val="%1."/>
      <w:lvlJc w:val="left"/>
      <w:rPr>
        <w:b w:val="0"/>
        <w:bCs w:val="0"/>
        <w:i/>
        <w:iCs/>
        <w:smallCaps w:val="0"/>
        <w:strike w:val="0"/>
        <w:color w:val="000000"/>
        <w:spacing w:val="0"/>
        <w:w w:val="100"/>
        <w:position w:val="0"/>
        <w:sz w:val="20"/>
        <w:szCs w:val="20"/>
        <w:u w:val="none"/>
      </w:rPr>
    </w:lvl>
    <w:lvl w:ilvl="4">
      <w:start w:val="2"/>
      <w:numFmt w:val="decimal"/>
      <w:lvlText w:val="%1."/>
      <w:lvlJc w:val="left"/>
      <w:rPr>
        <w:b w:val="0"/>
        <w:bCs w:val="0"/>
        <w:i/>
        <w:iCs/>
        <w:smallCaps w:val="0"/>
        <w:strike w:val="0"/>
        <w:color w:val="000000"/>
        <w:spacing w:val="0"/>
        <w:w w:val="100"/>
        <w:position w:val="0"/>
        <w:sz w:val="20"/>
        <w:szCs w:val="20"/>
        <w:u w:val="none"/>
      </w:rPr>
    </w:lvl>
    <w:lvl w:ilvl="5">
      <w:start w:val="2"/>
      <w:numFmt w:val="decimal"/>
      <w:lvlText w:val="%1."/>
      <w:lvlJc w:val="left"/>
      <w:rPr>
        <w:b w:val="0"/>
        <w:bCs w:val="0"/>
        <w:i/>
        <w:iCs/>
        <w:smallCaps w:val="0"/>
        <w:strike w:val="0"/>
        <w:color w:val="000000"/>
        <w:spacing w:val="0"/>
        <w:w w:val="100"/>
        <w:position w:val="0"/>
        <w:sz w:val="20"/>
        <w:szCs w:val="20"/>
        <w:u w:val="none"/>
      </w:rPr>
    </w:lvl>
    <w:lvl w:ilvl="6">
      <w:start w:val="2"/>
      <w:numFmt w:val="decimal"/>
      <w:lvlText w:val="%1."/>
      <w:lvlJc w:val="left"/>
      <w:rPr>
        <w:b w:val="0"/>
        <w:bCs w:val="0"/>
        <w:i/>
        <w:iCs/>
        <w:smallCaps w:val="0"/>
        <w:strike w:val="0"/>
        <w:color w:val="000000"/>
        <w:spacing w:val="0"/>
        <w:w w:val="100"/>
        <w:position w:val="0"/>
        <w:sz w:val="20"/>
        <w:szCs w:val="20"/>
        <w:u w:val="none"/>
      </w:rPr>
    </w:lvl>
    <w:lvl w:ilvl="7">
      <w:start w:val="2"/>
      <w:numFmt w:val="decimal"/>
      <w:lvlText w:val="%1."/>
      <w:lvlJc w:val="left"/>
      <w:rPr>
        <w:b w:val="0"/>
        <w:bCs w:val="0"/>
        <w:i/>
        <w:iCs/>
        <w:smallCaps w:val="0"/>
        <w:strike w:val="0"/>
        <w:color w:val="000000"/>
        <w:spacing w:val="0"/>
        <w:w w:val="100"/>
        <w:position w:val="0"/>
        <w:sz w:val="20"/>
        <w:szCs w:val="20"/>
        <w:u w:val="none"/>
      </w:rPr>
    </w:lvl>
    <w:lvl w:ilvl="8">
      <w:start w:val="2"/>
      <w:numFmt w:val="decimal"/>
      <w:lvlText w:val="%1."/>
      <w:lvlJc w:val="left"/>
      <w:rPr>
        <w:b w:val="0"/>
        <w:bCs w:val="0"/>
        <w:i/>
        <w:iCs/>
        <w:smallCaps w:val="0"/>
        <w:strike w:val="0"/>
        <w:color w:val="000000"/>
        <w:spacing w:val="0"/>
        <w:w w:val="100"/>
        <w:position w:val="0"/>
        <w:sz w:val="20"/>
        <w:szCs w:val="20"/>
        <w:u w:val="none"/>
      </w:rPr>
    </w:lvl>
  </w:abstractNum>
  <w:abstractNum w:abstractNumId="1" w15:restartNumberingAfterBreak="0">
    <w:nsid w:val="00000003"/>
    <w:multiLevelType w:val="multilevel"/>
    <w:tmpl w:val="00000002"/>
    <w:lvl w:ilvl="0">
      <w:start w:val="1"/>
      <w:numFmt w:val="decimal"/>
      <w:lvlText w:val="%1."/>
      <w:lvlJc w:val="left"/>
      <w:rPr>
        <w:b w:val="0"/>
        <w:bCs w:val="0"/>
        <w:i/>
        <w:iCs/>
        <w:smallCaps w:val="0"/>
        <w:strike w:val="0"/>
        <w:color w:val="000000"/>
        <w:spacing w:val="0"/>
        <w:w w:val="100"/>
        <w:position w:val="0"/>
        <w:sz w:val="20"/>
        <w:szCs w:val="20"/>
        <w:u w:val="none"/>
      </w:rPr>
    </w:lvl>
    <w:lvl w:ilvl="1">
      <w:start w:val="1"/>
      <w:numFmt w:val="decimal"/>
      <w:lvlText w:val="%1."/>
      <w:lvlJc w:val="left"/>
      <w:rPr>
        <w:b w:val="0"/>
        <w:bCs w:val="0"/>
        <w:i/>
        <w:iCs/>
        <w:smallCaps w:val="0"/>
        <w:strike w:val="0"/>
        <w:color w:val="000000"/>
        <w:spacing w:val="0"/>
        <w:w w:val="100"/>
        <w:position w:val="0"/>
        <w:sz w:val="20"/>
        <w:szCs w:val="20"/>
        <w:u w:val="none"/>
      </w:rPr>
    </w:lvl>
    <w:lvl w:ilvl="2">
      <w:start w:val="1"/>
      <w:numFmt w:val="decimal"/>
      <w:lvlText w:val="%1."/>
      <w:lvlJc w:val="left"/>
      <w:rPr>
        <w:b w:val="0"/>
        <w:bCs w:val="0"/>
        <w:i/>
        <w:iCs/>
        <w:smallCaps w:val="0"/>
        <w:strike w:val="0"/>
        <w:color w:val="000000"/>
        <w:spacing w:val="0"/>
        <w:w w:val="100"/>
        <w:position w:val="0"/>
        <w:sz w:val="20"/>
        <w:szCs w:val="20"/>
        <w:u w:val="none"/>
      </w:rPr>
    </w:lvl>
    <w:lvl w:ilvl="3">
      <w:start w:val="1"/>
      <w:numFmt w:val="decimal"/>
      <w:lvlText w:val="%1."/>
      <w:lvlJc w:val="left"/>
      <w:rPr>
        <w:b w:val="0"/>
        <w:bCs w:val="0"/>
        <w:i/>
        <w:iCs/>
        <w:smallCaps w:val="0"/>
        <w:strike w:val="0"/>
        <w:color w:val="000000"/>
        <w:spacing w:val="0"/>
        <w:w w:val="100"/>
        <w:position w:val="0"/>
        <w:sz w:val="20"/>
        <w:szCs w:val="20"/>
        <w:u w:val="none"/>
      </w:rPr>
    </w:lvl>
    <w:lvl w:ilvl="4">
      <w:start w:val="1"/>
      <w:numFmt w:val="decimal"/>
      <w:lvlText w:val="%1."/>
      <w:lvlJc w:val="left"/>
      <w:rPr>
        <w:b w:val="0"/>
        <w:bCs w:val="0"/>
        <w:i/>
        <w:iCs/>
        <w:smallCaps w:val="0"/>
        <w:strike w:val="0"/>
        <w:color w:val="000000"/>
        <w:spacing w:val="0"/>
        <w:w w:val="100"/>
        <w:position w:val="0"/>
        <w:sz w:val="20"/>
        <w:szCs w:val="20"/>
        <w:u w:val="none"/>
      </w:rPr>
    </w:lvl>
    <w:lvl w:ilvl="5">
      <w:start w:val="1"/>
      <w:numFmt w:val="decimal"/>
      <w:lvlText w:val="%1."/>
      <w:lvlJc w:val="left"/>
      <w:rPr>
        <w:b w:val="0"/>
        <w:bCs w:val="0"/>
        <w:i/>
        <w:iCs/>
        <w:smallCaps w:val="0"/>
        <w:strike w:val="0"/>
        <w:color w:val="000000"/>
        <w:spacing w:val="0"/>
        <w:w w:val="100"/>
        <w:position w:val="0"/>
        <w:sz w:val="20"/>
        <w:szCs w:val="20"/>
        <w:u w:val="none"/>
      </w:rPr>
    </w:lvl>
    <w:lvl w:ilvl="6">
      <w:start w:val="1"/>
      <w:numFmt w:val="decimal"/>
      <w:lvlText w:val="%1."/>
      <w:lvlJc w:val="left"/>
      <w:rPr>
        <w:b w:val="0"/>
        <w:bCs w:val="0"/>
        <w:i/>
        <w:iCs/>
        <w:smallCaps w:val="0"/>
        <w:strike w:val="0"/>
        <w:color w:val="000000"/>
        <w:spacing w:val="0"/>
        <w:w w:val="100"/>
        <w:position w:val="0"/>
        <w:sz w:val="20"/>
        <w:szCs w:val="20"/>
        <w:u w:val="none"/>
      </w:rPr>
    </w:lvl>
    <w:lvl w:ilvl="7">
      <w:start w:val="1"/>
      <w:numFmt w:val="decimal"/>
      <w:lvlText w:val="%1."/>
      <w:lvlJc w:val="left"/>
      <w:rPr>
        <w:b w:val="0"/>
        <w:bCs w:val="0"/>
        <w:i/>
        <w:iCs/>
        <w:smallCaps w:val="0"/>
        <w:strike w:val="0"/>
        <w:color w:val="000000"/>
        <w:spacing w:val="0"/>
        <w:w w:val="100"/>
        <w:position w:val="0"/>
        <w:sz w:val="20"/>
        <w:szCs w:val="20"/>
        <w:u w:val="none"/>
      </w:rPr>
    </w:lvl>
    <w:lvl w:ilvl="8">
      <w:start w:val="1"/>
      <w:numFmt w:val="decimal"/>
      <w:lvlText w:val="%1."/>
      <w:lvlJc w:val="left"/>
      <w:rPr>
        <w:b w:val="0"/>
        <w:bCs w:val="0"/>
        <w:i/>
        <w:iCs/>
        <w:smallCaps w:val="0"/>
        <w:strike w:val="0"/>
        <w:color w:val="000000"/>
        <w:spacing w:val="0"/>
        <w:w w:val="100"/>
        <w:position w:val="0"/>
        <w:sz w:val="20"/>
        <w:szCs w:val="20"/>
        <w:u w:val="none"/>
      </w:rPr>
    </w:lvl>
  </w:abstractNum>
  <w:abstractNum w:abstractNumId="2" w15:restartNumberingAfterBreak="0">
    <w:nsid w:val="00000005"/>
    <w:multiLevelType w:val="multilevel"/>
    <w:tmpl w:val="00000004"/>
    <w:lvl w:ilvl="0">
      <w:start w:val="10"/>
      <w:numFmt w:val="decimal"/>
      <w:lvlText w:val="%1."/>
      <w:lvlJc w:val="left"/>
      <w:rPr>
        <w:b w:val="0"/>
        <w:bCs w:val="0"/>
        <w:i w:val="0"/>
        <w:iCs w:val="0"/>
        <w:smallCaps w:val="0"/>
        <w:strike w:val="0"/>
        <w:color w:val="000000"/>
        <w:spacing w:val="0"/>
        <w:w w:val="100"/>
        <w:position w:val="0"/>
        <w:sz w:val="20"/>
        <w:szCs w:val="20"/>
        <w:u w:val="none"/>
      </w:rPr>
    </w:lvl>
    <w:lvl w:ilvl="1">
      <w:start w:val="10"/>
      <w:numFmt w:val="decimal"/>
      <w:lvlText w:val="%1."/>
      <w:lvlJc w:val="left"/>
      <w:rPr>
        <w:b w:val="0"/>
        <w:bCs w:val="0"/>
        <w:i w:val="0"/>
        <w:iCs w:val="0"/>
        <w:smallCaps w:val="0"/>
        <w:strike w:val="0"/>
        <w:color w:val="000000"/>
        <w:spacing w:val="0"/>
        <w:w w:val="100"/>
        <w:position w:val="0"/>
        <w:sz w:val="20"/>
        <w:szCs w:val="20"/>
        <w:u w:val="none"/>
      </w:rPr>
    </w:lvl>
    <w:lvl w:ilvl="2">
      <w:start w:val="10"/>
      <w:numFmt w:val="decimal"/>
      <w:lvlText w:val="%1."/>
      <w:lvlJc w:val="left"/>
      <w:rPr>
        <w:b w:val="0"/>
        <w:bCs w:val="0"/>
        <w:i w:val="0"/>
        <w:iCs w:val="0"/>
        <w:smallCaps w:val="0"/>
        <w:strike w:val="0"/>
        <w:color w:val="000000"/>
        <w:spacing w:val="0"/>
        <w:w w:val="100"/>
        <w:position w:val="0"/>
        <w:sz w:val="20"/>
        <w:szCs w:val="20"/>
        <w:u w:val="none"/>
      </w:rPr>
    </w:lvl>
    <w:lvl w:ilvl="3">
      <w:start w:val="10"/>
      <w:numFmt w:val="decimal"/>
      <w:lvlText w:val="%1."/>
      <w:lvlJc w:val="left"/>
      <w:rPr>
        <w:b w:val="0"/>
        <w:bCs w:val="0"/>
        <w:i w:val="0"/>
        <w:iCs w:val="0"/>
        <w:smallCaps w:val="0"/>
        <w:strike w:val="0"/>
        <w:color w:val="000000"/>
        <w:spacing w:val="0"/>
        <w:w w:val="100"/>
        <w:position w:val="0"/>
        <w:sz w:val="20"/>
        <w:szCs w:val="20"/>
        <w:u w:val="none"/>
      </w:rPr>
    </w:lvl>
    <w:lvl w:ilvl="4">
      <w:start w:val="10"/>
      <w:numFmt w:val="decimal"/>
      <w:lvlText w:val="%1."/>
      <w:lvlJc w:val="left"/>
      <w:rPr>
        <w:b w:val="0"/>
        <w:bCs w:val="0"/>
        <w:i w:val="0"/>
        <w:iCs w:val="0"/>
        <w:smallCaps w:val="0"/>
        <w:strike w:val="0"/>
        <w:color w:val="000000"/>
        <w:spacing w:val="0"/>
        <w:w w:val="100"/>
        <w:position w:val="0"/>
        <w:sz w:val="20"/>
        <w:szCs w:val="20"/>
        <w:u w:val="none"/>
      </w:rPr>
    </w:lvl>
    <w:lvl w:ilvl="5">
      <w:start w:val="10"/>
      <w:numFmt w:val="decimal"/>
      <w:lvlText w:val="%1."/>
      <w:lvlJc w:val="left"/>
      <w:rPr>
        <w:b w:val="0"/>
        <w:bCs w:val="0"/>
        <w:i w:val="0"/>
        <w:iCs w:val="0"/>
        <w:smallCaps w:val="0"/>
        <w:strike w:val="0"/>
        <w:color w:val="000000"/>
        <w:spacing w:val="0"/>
        <w:w w:val="100"/>
        <w:position w:val="0"/>
        <w:sz w:val="20"/>
        <w:szCs w:val="20"/>
        <w:u w:val="none"/>
      </w:rPr>
    </w:lvl>
    <w:lvl w:ilvl="6">
      <w:start w:val="10"/>
      <w:numFmt w:val="decimal"/>
      <w:lvlText w:val="%1."/>
      <w:lvlJc w:val="left"/>
      <w:rPr>
        <w:b w:val="0"/>
        <w:bCs w:val="0"/>
        <w:i w:val="0"/>
        <w:iCs w:val="0"/>
        <w:smallCaps w:val="0"/>
        <w:strike w:val="0"/>
        <w:color w:val="000000"/>
        <w:spacing w:val="0"/>
        <w:w w:val="100"/>
        <w:position w:val="0"/>
        <w:sz w:val="20"/>
        <w:szCs w:val="20"/>
        <w:u w:val="none"/>
      </w:rPr>
    </w:lvl>
    <w:lvl w:ilvl="7">
      <w:start w:val="10"/>
      <w:numFmt w:val="decimal"/>
      <w:lvlText w:val="%1."/>
      <w:lvlJc w:val="left"/>
      <w:rPr>
        <w:b w:val="0"/>
        <w:bCs w:val="0"/>
        <w:i w:val="0"/>
        <w:iCs w:val="0"/>
        <w:smallCaps w:val="0"/>
        <w:strike w:val="0"/>
        <w:color w:val="000000"/>
        <w:spacing w:val="0"/>
        <w:w w:val="100"/>
        <w:position w:val="0"/>
        <w:sz w:val="20"/>
        <w:szCs w:val="20"/>
        <w:u w:val="none"/>
      </w:rPr>
    </w:lvl>
    <w:lvl w:ilvl="8">
      <w:start w:val="10"/>
      <w:numFmt w:val="decimal"/>
      <w:lvlText w:val="%1."/>
      <w:lvlJc w:val="left"/>
      <w:rPr>
        <w:b w:val="0"/>
        <w:bCs w:val="0"/>
        <w:i w:val="0"/>
        <w:iCs w:val="0"/>
        <w:smallCaps w:val="0"/>
        <w:strike w:val="0"/>
        <w:color w:val="000000"/>
        <w:spacing w:val="0"/>
        <w:w w:val="100"/>
        <w:position w:val="0"/>
        <w:sz w:val="20"/>
        <w:szCs w:val="20"/>
        <w:u w:val="none"/>
      </w:rPr>
    </w:lvl>
  </w:abstractNum>
  <w:abstractNum w:abstractNumId="3" w15:restartNumberingAfterBreak="0">
    <w:nsid w:val="00000007"/>
    <w:multiLevelType w:val="multilevel"/>
    <w:tmpl w:val="00000006"/>
    <w:lvl w:ilvl="0">
      <w:start w:val="13"/>
      <w:numFmt w:val="decimal"/>
      <w:lvlText w:val="%1."/>
      <w:lvlJc w:val="left"/>
      <w:rPr>
        <w:b w:val="0"/>
        <w:bCs w:val="0"/>
        <w:i w:val="0"/>
        <w:iCs w:val="0"/>
        <w:smallCaps w:val="0"/>
        <w:strike w:val="0"/>
        <w:color w:val="000000"/>
        <w:spacing w:val="0"/>
        <w:w w:val="100"/>
        <w:position w:val="0"/>
        <w:sz w:val="20"/>
        <w:szCs w:val="20"/>
        <w:u w:val="none"/>
      </w:rPr>
    </w:lvl>
    <w:lvl w:ilvl="1">
      <w:start w:val="13"/>
      <w:numFmt w:val="decimal"/>
      <w:lvlText w:val="%1."/>
      <w:lvlJc w:val="left"/>
      <w:rPr>
        <w:b w:val="0"/>
        <w:bCs w:val="0"/>
        <w:i w:val="0"/>
        <w:iCs w:val="0"/>
        <w:smallCaps w:val="0"/>
        <w:strike w:val="0"/>
        <w:color w:val="000000"/>
        <w:spacing w:val="0"/>
        <w:w w:val="100"/>
        <w:position w:val="0"/>
        <w:sz w:val="20"/>
        <w:szCs w:val="20"/>
        <w:u w:val="none"/>
      </w:rPr>
    </w:lvl>
    <w:lvl w:ilvl="2">
      <w:start w:val="13"/>
      <w:numFmt w:val="decimal"/>
      <w:lvlText w:val="%1."/>
      <w:lvlJc w:val="left"/>
      <w:rPr>
        <w:b w:val="0"/>
        <w:bCs w:val="0"/>
        <w:i w:val="0"/>
        <w:iCs w:val="0"/>
        <w:smallCaps w:val="0"/>
        <w:strike w:val="0"/>
        <w:color w:val="000000"/>
        <w:spacing w:val="0"/>
        <w:w w:val="100"/>
        <w:position w:val="0"/>
        <w:sz w:val="20"/>
        <w:szCs w:val="20"/>
        <w:u w:val="none"/>
      </w:rPr>
    </w:lvl>
    <w:lvl w:ilvl="3">
      <w:start w:val="13"/>
      <w:numFmt w:val="decimal"/>
      <w:lvlText w:val="%1."/>
      <w:lvlJc w:val="left"/>
      <w:rPr>
        <w:b w:val="0"/>
        <w:bCs w:val="0"/>
        <w:i w:val="0"/>
        <w:iCs w:val="0"/>
        <w:smallCaps w:val="0"/>
        <w:strike w:val="0"/>
        <w:color w:val="000000"/>
        <w:spacing w:val="0"/>
        <w:w w:val="100"/>
        <w:position w:val="0"/>
        <w:sz w:val="20"/>
        <w:szCs w:val="20"/>
        <w:u w:val="none"/>
      </w:rPr>
    </w:lvl>
    <w:lvl w:ilvl="4">
      <w:start w:val="13"/>
      <w:numFmt w:val="decimal"/>
      <w:lvlText w:val="%1."/>
      <w:lvlJc w:val="left"/>
      <w:rPr>
        <w:b w:val="0"/>
        <w:bCs w:val="0"/>
        <w:i w:val="0"/>
        <w:iCs w:val="0"/>
        <w:smallCaps w:val="0"/>
        <w:strike w:val="0"/>
        <w:color w:val="000000"/>
        <w:spacing w:val="0"/>
        <w:w w:val="100"/>
        <w:position w:val="0"/>
        <w:sz w:val="20"/>
        <w:szCs w:val="20"/>
        <w:u w:val="none"/>
      </w:rPr>
    </w:lvl>
    <w:lvl w:ilvl="5">
      <w:start w:val="13"/>
      <w:numFmt w:val="decimal"/>
      <w:lvlText w:val="%1."/>
      <w:lvlJc w:val="left"/>
      <w:rPr>
        <w:b w:val="0"/>
        <w:bCs w:val="0"/>
        <w:i w:val="0"/>
        <w:iCs w:val="0"/>
        <w:smallCaps w:val="0"/>
        <w:strike w:val="0"/>
        <w:color w:val="000000"/>
        <w:spacing w:val="0"/>
        <w:w w:val="100"/>
        <w:position w:val="0"/>
        <w:sz w:val="20"/>
        <w:szCs w:val="20"/>
        <w:u w:val="none"/>
      </w:rPr>
    </w:lvl>
    <w:lvl w:ilvl="6">
      <w:start w:val="13"/>
      <w:numFmt w:val="decimal"/>
      <w:lvlText w:val="%1."/>
      <w:lvlJc w:val="left"/>
      <w:rPr>
        <w:b w:val="0"/>
        <w:bCs w:val="0"/>
        <w:i w:val="0"/>
        <w:iCs w:val="0"/>
        <w:smallCaps w:val="0"/>
        <w:strike w:val="0"/>
        <w:color w:val="000000"/>
        <w:spacing w:val="0"/>
        <w:w w:val="100"/>
        <w:position w:val="0"/>
        <w:sz w:val="20"/>
        <w:szCs w:val="20"/>
        <w:u w:val="none"/>
      </w:rPr>
    </w:lvl>
    <w:lvl w:ilvl="7">
      <w:start w:val="13"/>
      <w:numFmt w:val="decimal"/>
      <w:lvlText w:val="%1."/>
      <w:lvlJc w:val="left"/>
      <w:rPr>
        <w:b w:val="0"/>
        <w:bCs w:val="0"/>
        <w:i w:val="0"/>
        <w:iCs w:val="0"/>
        <w:smallCaps w:val="0"/>
        <w:strike w:val="0"/>
        <w:color w:val="000000"/>
        <w:spacing w:val="0"/>
        <w:w w:val="100"/>
        <w:position w:val="0"/>
        <w:sz w:val="20"/>
        <w:szCs w:val="20"/>
        <w:u w:val="none"/>
      </w:rPr>
    </w:lvl>
    <w:lvl w:ilvl="8">
      <w:start w:val="13"/>
      <w:numFmt w:val="decimal"/>
      <w:lvlText w:val="%1."/>
      <w:lvlJc w:val="left"/>
      <w:rPr>
        <w:b w:val="0"/>
        <w:bCs w:val="0"/>
        <w:i w:val="0"/>
        <w:iCs w:val="0"/>
        <w:smallCaps w:val="0"/>
        <w:strike w:val="0"/>
        <w:color w:val="000000"/>
        <w:spacing w:val="0"/>
        <w:w w:val="100"/>
        <w:position w:val="0"/>
        <w:sz w:val="20"/>
        <w:szCs w:val="20"/>
        <w:u w:val="none"/>
      </w:rPr>
    </w:lvl>
  </w:abstractNum>
  <w:abstractNum w:abstractNumId="4" w15:restartNumberingAfterBreak="0">
    <w:nsid w:val="00000009"/>
    <w:multiLevelType w:val="multilevel"/>
    <w:tmpl w:val="00000008"/>
    <w:lvl w:ilvl="0">
      <w:start w:val="16"/>
      <w:numFmt w:val="decimal"/>
      <w:lvlText w:val="%1."/>
      <w:lvlJc w:val="left"/>
      <w:rPr>
        <w:b w:val="0"/>
        <w:bCs w:val="0"/>
        <w:i w:val="0"/>
        <w:iCs w:val="0"/>
        <w:smallCaps w:val="0"/>
        <w:strike w:val="0"/>
        <w:color w:val="000000"/>
        <w:spacing w:val="0"/>
        <w:w w:val="100"/>
        <w:position w:val="0"/>
        <w:sz w:val="20"/>
        <w:szCs w:val="20"/>
        <w:u w:val="none"/>
      </w:rPr>
    </w:lvl>
    <w:lvl w:ilvl="1">
      <w:start w:val="16"/>
      <w:numFmt w:val="decimal"/>
      <w:lvlText w:val="%1."/>
      <w:lvlJc w:val="left"/>
      <w:rPr>
        <w:b w:val="0"/>
        <w:bCs w:val="0"/>
        <w:i w:val="0"/>
        <w:iCs w:val="0"/>
        <w:smallCaps w:val="0"/>
        <w:strike w:val="0"/>
        <w:color w:val="000000"/>
        <w:spacing w:val="0"/>
        <w:w w:val="100"/>
        <w:position w:val="0"/>
        <w:sz w:val="20"/>
        <w:szCs w:val="20"/>
        <w:u w:val="none"/>
      </w:rPr>
    </w:lvl>
    <w:lvl w:ilvl="2">
      <w:start w:val="16"/>
      <w:numFmt w:val="decimal"/>
      <w:lvlText w:val="%1."/>
      <w:lvlJc w:val="left"/>
      <w:rPr>
        <w:b w:val="0"/>
        <w:bCs w:val="0"/>
        <w:i w:val="0"/>
        <w:iCs w:val="0"/>
        <w:smallCaps w:val="0"/>
        <w:strike w:val="0"/>
        <w:color w:val="000000"/>
        <w:spacing w:val="0"/>
        <w:w w:val="100"/>
        <w:position w:val="0"/>
        <w:sz w:val="20"/>
        <w:szCs w:val="20"/>
        <w:u w:val="none"/>
      </w:rPr>
    </w:lvl>
    <w:lvl w:ilvl="3">
      <w:start w:val="16"/>
      <w:numFmt w:val="decimal"/>
      <w:lvlText w:val="%1."/>
      <w:lvlJc w:val="left"/>
      <w:rPr>
        <w:b w:val="0"/>
        <w:bCs w:val="0"/>
        <w:i w:val="0"/>
        <w:iCs w:val="0"/>
        <w:smallCaps w:val="0"/>
        <w:strike w:val="0"/>
        <w:color w:val="000000"/>
        <w:spacing w:val="0"/>
        <w:w w:val="100"/>
        <w:position w:val="0"/>
        <w:sz w:val="20"/>
        <w:szCs w:val="20"/>
        <w:u w:val="none"/>
      </w:rPr>
    </w:lvl>
    <w:lvl w:ilvl="4">
      <w:start w:val="16"/>
      <w:numFmt w:val="decimal"/>
      <w:lvlText w:val="%1."/>
      <w:lvlJc w:val="left"/>
      <w:rPr>
        <w:b w:val="0"/>
        <w:bCs w:val="0"/>
        <w:i w:val="0"/>
        <w:iCs w:val="0"/>
        <w:smallCaps w:val="0"/>
        <w:strike w:val="0"/>
        <w:color w:val="000000"/>
        <w:spacing w:val="0"/>
        <w:w w:val="100"/>
        <w:position w:val="0"/>
        <w:sz w:val="20"/>
        <w:szCs w:val="20"/>
        <w:u w:val="none"/>
      </w:rPr>
    </w:lvl>
    <w:lvl w:ilvl="5">
      <w:start w:val="16"/>
      <w:numFmt w:val="decimal"/>
      <w:lvlText w:val="%1."/>
      <w:lvlJc w:val="left"/>
      <w:rPr>
        <w:b w:val="0"/>
        <w:bCs w:val="0"/>
        <w:i w:val="0"/>
        <w:iCs w:val="0"/>
        <w:smallCaps w:val="0"/>
        <w:strike w:val="0"/>
        <w:color w:val="000000"/>
        <w:spacing w:val="0"/>
        <w:w w:val="100"/>
        <w:position w:val="0"/>
        <w:sz w:val="20"/>
        <w:szCs w:val="20"/>
        <w:u w:val="none"/>
      </w:rPr>
    </w:lvl>
    <w:lvl w:ilvl="6">
      <w:start w:val="16"/>
      <w:numFmt w:val="decimal"/>
      <w:lvlText w:val="%1."/>
      <w:lvlJc w:val="left"/>
      <w:rPr>
        <w:b w:val="0"/>
        <w:bCs w:val="0"/>
        <w:i w:val="0"/>
        <w:iCs w:val="0"/>
        <w:smallCaps w:val="0"/>
        <w:strike w:val="0"/>
        <w:color w:val="000000"/>
        <w:spacing w:val="0"/>
        <w:w w:val="100"/>
        <w:position w:val="0"/>
        <w:sz w:val="20"/>
        <w:szCs w:val="20"/>
        <w:u w:val="none"/>
      </w:rPr>
    </w:lvl>
    <w:lvl w:ilvl="7">
      <w:start w:val="16"/>
      <w:numFmt w:val="decimal"/>
      <w:lvlText w:val="%1."/>
      <w:lvlJc w:val="left"/>
      <w:rPr>
        <w:b w:val="0"/>
        <w:bCs w:val="0"/>
        <w:i w:val="0"/>
        <w:iCs w:val="0"/>
        <w:smallCaps w:val="0"/>
        <w:strike w:val="0"/>
        <w:color w:val="000000"/>
        <w:spacing w:val="0"/>
        <w:w w:val="100"/>
        <w:position w:val="0"/>
        <w:sz w:val="20"/>
        <w:szCs w:val="20"/>
        <w:u w:val="none"/>
      </w:rPr>
    </w:lvl>
    <w:lvl w:ilvl="8">
      <w:start w:val="16"/>
      <w:numFmt w:val="decimal"/>
      <w:lvlText w:val="%1."/>
      <w:lvlJc w:val="left"/>
      <w:rPr>
        <w:b w:val="0"/>
        <w:bCs w:val="0"/>
        <w:i w:val="0"/>
        <w:iCs w:val="0"/>
        <w:smallCaps w:val="0"/>
        <w:strike w:val="0"/>
        <w:color w:val="000000"/>
        <w:spacing w:val="0"/>
        <w:w w:val="100"/>
        <w:position w:val="0"/>
        <w:sz w:val="20"/>
        <w:szCs w:val="20"/>
        <w:u w:val="none"/>
      </w:rPr>
    </w:lvl>
  </w:abstractNum>
  <w:abstractNum w:abstractNumId="5" w15:restartNumberingAfterBreak="0">
    <w:nsid w:val="0A9808A8"/>
    <w:multiLevelType w:val="hybridMultilevel"/>
    <w:tmpl w:val="AC5CF172"/>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11675CBB"/>
    <w:multiLevelType w:val="hybridMultilevel"/>
    <w:tmpl w:val="A874F17E"/>
    <w:lvl w:ilvl="0" w:tplc="22F8DACC">
      <w:start w:val="1"/>
      <w:numFmt w:val="decimal"/>
      <w:lvlText w:val="%1."/>
      <w:lvlJc w:val="left"/>
      <w:pPr>
        <w:ind w:left="1069" w:hanging="360"/>
      </w:pPr>
      <w:rPr>
        <w:rFonts w:hint="default"/>
        <w:b/>
        <w:color w:val="7030A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19D65006"/>
    <w:multiLevelType w:val="hybridMultilevel"/>
    <w:tmpl w:val="A274E29C"/>
    <w:lvl w:ilvl="0" w:tplc="14E2616C">
      <w:start w:val="1"/>
      <w:numFmt w:val="bullet"/>
      <w:lvlText w:val=""/>
      <w:lvlJc w:val="left"/>
      <w:pPr>
        <w:ind w:left="720" w:hanging="360"/>
      </w:pPr>
      <w:rPr>
        <w:rFonts w:ascii="Wingdings 2" w:hAnsi="Wingdings 2" w:hint="default"/>
        <w:b/>
        <w:caps w:val="0"/>
        <w:smallCaps w:val="0"/>
        <w:shadow/>
        <w:color w:val="2F5496" w:themeColor="accent1" w:themeShade="BF"/>
        <w:spacing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36EE0EEA"/>
    <w:multiLevelType w:val="multilevel"/>
    <w:tmpl w:val="D5223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A243ED7"/>
    <w:multiLevelType w:val="hybridMultilevel"/>
    <w:tmpl w:val="0B04F4E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C5262DF"/>
    <w:multiLevelType w:val="hybridMultilevel"/>
    <w:tmpl w:val="3370CE84"/>
    <w:lvl w:ilvl="0" w:tplc="26BC7A3C">
      <w:start w:val="1"/>
      <w:numFmt w:val="decimal"/>
      <w:lvlText w:val="%1."/>
      <w:lvlJc w:val="left"/>
      <w:pPr>
        <w:ind w:left="720" w:hanging="360"/>
      </w:pPr>
      <w:rPr>
        <w:b/>
        <w:color w:val="7030A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8E13309"/>
    <w:multiLevelType w:val="hybridMultilevel"/>
    <w:tmpl w:val="FD2AC392"/>
    <w:lvl w:ilvl="0" w:tplc="6EE26FF6">
      <w:start w:val="1"/>
      <w:numFmt w:val="bullet"/>
      <w:lvlText w:val=""/>
      <w:lvlJc w:val="left"/>
      <w:pPr>
        <w:ind w:left="1440" w:hanging="360"/>
      </w:pPr>
      <w:rPr>
        <w:rFonts w:ascii="Wingdings 2" w:hAnsi="Wingdings 2" w:hint="default"/>
        <w:b/>
        <w:caps w:val="0"/>
        <w:smallCaps w:val="0"/>
        <w:shadow/>
        <w:color w:val="00B0F0"/>
        <w:spacing w:val="0"/>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2" w15:restartNumberingAfterBreak="0">
    <w:nsid w:val="57DF52D8"/>
    <w:multiLevelType w:val="hybridMultilevel"/>
    <w:tmpl w:val="D2C208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6AC0090E"/>
    <w:multiLevelType w:val="hybridMultilevel"/>
    <w:tmpl w:val="4CF26B76"/>
    <w:lvl w:ilvl="0" w:tplc="1E588EBC">
      <w:start w:val="1"/>
      <w:numFmt w:val="bullet"/>
      <w:lvlText w:val=""/>
      <w:lvlJc w:val="left"/>
      <w:pPr>
        <w:ind w:left="360" w:hanging="360"/>
      </w:pPr>
      <w:rPr>
        <w:rFonts w:ascii="Wingdings 2" w:hAnsi="Wingdings 2" w:hint="default"/>
        <w:b/>
      </w:rPr>
    </w:lvl>
    <w:lvl w:ilvl="1" w:tplc="04190003">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4" w15:restartNumberingAfterBreak="0">
    <w:nsid w:val="79E2362C"/>
    <w:multiLevelType w:val="hybridMultilevel"/>
    <w:tmpl w:val="074E9D4A"/>
    <w:lvl w:ilvl="0" w:tplc="8ED62682">
      <w:start w:val="1"/>
      <w:numFmt w:val="decimal"/>
      <w:lvlText w:val="%1."/>
      <w:lvlJc w:val="left"/>
      <w:pPr>
        <w:ind w:left="1429" w:hanging="360"/>
      </w:pPr>
      <w:rPr>
        <w:b/>
        <w:color w:val="00B0F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15:restartNumberingAfterBreak="0">
    <w:nsid w:val="7F192678"/>
    <w:multiLevelType w:val="hybridMultilevel"/>
    <w:tmpl w:val="06DEBC64"/>
    <w:lvl w:ilvl="0" w:tplc="93C8D98A">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num w:numId="1">
    <w:abstractNumId w:val="7"/>
  </w:num>
  <w:num w:numId="2">
    <w:abstractNumId w:val="14"/>
  </w:num>
  <w:num w:numId="3">
    <w:abstractNumId w:val="8"/>
  </w:num>
  <w:num w:numId="4">
    <w:abstractNumId w:val="15"/>
  </w:num>
  <w:num w:numId="5">
    <w:abstractNumId w:val="0"/>
  </w:num>
  <w:num w:numId="6">
    <w:abstractNumId w:val="1"/>
  </w:num>
  <w:num w:numId="7">
    <w:abstractNumId w:val="2"/>
  </w:num>
  <w:num w:numId="8">
    <w:abstractNumId w:val="3"/>
  </w:num>
  <w:num w:numId="9">
    <w:abstractNumId w:val="4"/>
  </w:num>
  <w:num w:numId="10">
    <w:abstractNumId w:val="5"/>
  </w:num>
  <w:num w:numId="11">
    <w:abstractNumId w:val="6"/>
  </w:num>
  <w:num w:numId="12">
    <w:abstractNumId w:val="13"/>
  </w:num>
  <w:num w:numId="13">
    <w:abstractNumId w:val="12"/>
  </w:num>
  <w:num w:numId="14">
    <w:abstractNumId w:val="9"/>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65695"/>
    <w:rsid w:val="00017B66"/>
    <w:rsid w:val="00026C60"/>
    <w:rsid w:val="00051B2A"/>
    <w:rsid w:val="000678B2"/>
    <w:rsid w:val="00093468"/>
    <w:rsid w:val="000B3728"/>
    <w:rsid w:val="000D3A8E"/>
    <w:rsid w:val="000F3CC3"/>
    <w:rsid w:val="000F6F5B"/>
    <w:rsid w:val="000F74D3"/>
    <w:rsid w:val="00100097"/>
    <w:rsid w:val="00132FF2"/>
    <w:rsid w:val="0015681E"/>
    <w:rsid w:val="001B7BFC"/>
    <w:rsid w:val="001D4270"/>
    <w:rsid w:val="001E5771"/>
    <w:rsid w:val="002032B3"/>
    <w:rsid w:val="00237376"/>
    <w:rsid w:val="00242776"/>
    <w:rsid w:val="002469DB"/>
    <w:rsid w:val="00247683"/>
    <w:rsid w:val="002546DE"/>
    <w:rsid w:val="0026434A"/>
    <w:rsid w:val="002716BB"/>
    <w:rsid w:val="00294CBF"/>
    <w:rsid w:val="002A7C16"/>
    <w:rsid w:val="002D09F1"/>
    <w:rsid w:val="002E28D0"/>
    <w:rsid w:val="002F50A4"/>
    <w:rsid w:val="0031487A"/>
    <w:rsid w:val="00346F59"/>
    <w:rsid w:val="003513E9"/>
    <w:rsid w:val="00364301"/>
    <w:rsid w:val="00385BC5"/>
    <w:rsid w:val="00387765"/>
    <w:rsid w:val="003A0870"/>
    <w:rsid w:val="003A4CB3"/>
    <w:rsid w:val="003B6652"/>
    <w:rsid w:val="003C3A02"/>
    <w:rsid w:val="003D0BB1"/>
    <w:rsid w:val="003F09DA"/>
    <w:rsid w:val="003F0EC7"/>
    <w:rsid w:val="003F0F27"/>
    <w:rsid w:val="00407E82"/>
    <w:rsid w:val="00423B4F"/>
    <w:rsid w:val="00425930"/>
    <w:rsid w:val="00453058"/>
    <w:rsid w:val="00466EF0"/>
    <w:rsid w:val="004814B0"/>
    <w:rsid w:val="00493FEE"/>
    <w:rsid w:val="004C6320"/>
    <w:rsid w:val="004D24FE"/>
    <w:rsid w:val="00514985"/>
    <w:rsid w:val="005339E7"/>
    <w:rsid w:val="00561B15"/>
    <w:rsid w:val="005764F3"/>
    <w:rsid w:val="00577ECE"/>
    <w:rsid w:val="00581142"/>
    <w:rsid w:val="00585D23"/>
    <w:rsid w:val="005867B5"/>
    <w:rsid w:val="005D2E1D"/>
    <w:rsid w:val="005D2FAD"/>
    <w:rsid w:val="005F1BCA"/>
    <w:rsid w:val="006069A2"/>
    <w:rsid w:val="006272E7"/>
    <w:rsid w:val="00665695"/>
    <w:rsid w:val="0068636D"/>
    <w:rsid w:val="006C12EA"/>
    <w:rsid w:val="006C1A42"/>
    <w:rsid w:val="006D1FD6"/>
    <w:rsid w:val="006E6D88"/>
    <w:rsid w:val="006F0018"/>
    <w:rsid w:val="00733DEB"/>
    <w:rsid w:val="007657A2"/>
    <w:rsid w:val="0077344A"/>
    <w:rsid w:val="0077349D"/>
    <w:rsid w:val="00790E75"/>
    <w:rsid w:val="007C20A7"/>
    <w:rsid w:val="007C6FB5"/>
    <w:rsid w:val="007E01F0"/>
    <w:rsid w:val="0080729A"/>
    <w:rsid w:val="008528CE"/>
    <w:rsid w:val="008568B6"/>
    <w:rsid w:val="00862A6D"/>
    <w:rsid w:val="008918E6"/>
    <w:rsid w:val="008B0ADE"/>
    <w:rsid w:val="008B6F5D"/>
    <w:rsid w:val="008C3D74"/>
    <w:rsid w:val="008E4D69"/>
    <w:rsid w:val="00906F9D"/>
    <w:rsid w:val="0091513C"/>
    <w:rsid w:val="00915968"/>
    <w:rsid w:val="00945F64"/>
    <w:rsid w:val="009819D7"/>
    <w:rsid w:val="00991080"/>
    <w:rsid w:val="00992951"/>
    <w:rsid w:val="009975FF"/>
    <w:rsid w:val="009A6FC7"/>
    <w:rsid w:val="009B3765"/>
    <w:rsid w:val="009B49AC"/>
    <w:rsid w:val="009B658F"/>
    <w:rsid w:val="009B709F"/>
    <w:rsid w:val="009D3450"/>
    <w:rsid w:val="009F3F4E"/>
    <w:rsid w:val="00A04000"/>
    <w:rsid w:val="00A213D0"/>
    <w:rsid w:val="00A460CF"/>
    <w:rsid w:val="00A67714"/>
    <w:rsid w:val="00A74E3C"/>
    <w:rsid w:val="00A8187D"/>
    <w:rsid w:val="00AC4B4B"/>
    <w:rsid w:val="00B16F5B"/>
    <w:rsid w:val="00B22C63"/>
    <w:rsid w:val="00B3335B"/>
    <w:rsid w:val="00B33F1A"/>
    <w:rsid w:val="00B47DF7"/>
    <w:rsid w:val="00B62428"/>
    <w:rsid w:val="00B65FBB"/>
    <w:rsid w:val="00B96D7D"/>
    <w:rsid w:val="00B97F72"/>
    <w:rsid w:val="00BA3C21"/>
    <w:rsid w:val="00BC79D4"/>
    <w:rsid w:val="00BD770E"/>
    <w:rsid w:val="00BD79AD"/>
    <w:rsid w:val="00BE279E"/>
    <w:rsid w:val="00BF0BB7"/>
    <w:rsid w:val="00C2532B"/>
    <w:rsid w:val="00C46C3B"/>
    <w:rsid w:val="00C65704"/>
    <w:rsid w:val="00C803CE"/>
    <w:rsid w:val="00C85452"/>
    <w:rsid w:val="00CA0DA4"/>
    <w:rsid w:val="00CB0D8F"/>
    <w:rsid w:val="00CD7242"/>
    <w:rsid w:val="00D0602D"/>
    <w:rsid w:val="00D26703"/>
    <w:rsid w:val="00D30FB8"/>
    <w:rsid w:val="00D40889"/>
    <w:rsid w:val="00D5349E"/>
    <w:rsid w:val="00D77494"/>
    <w:rsid w:val="00DE6AA4"/>
    <w:rsid w:val="00DE7EF7"/>
    <w:rsid w:val="00E014AC"/>
    <w:rsid w:val="00E02818"/>
    <w:rsid w:val="00E169D4"/>
    <w:rsid w:val="00E21555"/>
    <w:rsid w:val="00E25D06"/>
    <w:rsid w:val="00E3285C"/>
    <w:rsid w:val="00E35E39"/>
    <w:rsid w:val="00E54A13"/>
    <w:rsid w:val="00E74B12"/>
    <w:rsid w:val="00E76614"/>
    <w:rsid w:val="00EA1BEE"/>
    <w:rsid w:val="00EA36B9"/>
    <w:rsid w:val="00EE7C79"/>
    <w:rsid w:val="00EF2147"/>
    <w:rsid w:val="00EF561B"/>
    <w:rsid w:val="00F27DFE"/>
    <w:rsid w:val="00F412EF"/>
    <w:rsid w:val="00F562EC"/>
    <w:rsid w:val="00FC2DC7"/>
    <w:rsid w:val="00FC4321"/>
    <w:rsid w:val="00FE138F"/>
    <w:rsid w:val="00FE31DB"/>
    <w:rsid w:val="00FE59D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6"/>
    <o:shapelayout v:ext="edit">
      <o:idmap v:ext="edit" data="1"/>
    </o:shapelayout>
  </w:shapeDefaults>
  <w:decimalSymbol w:val=","/>
  <w:listSeparator w:val=";"/>
  <w14:docId w14:val="666F4CC9"/>
  <w15:docId w15:val="{980D5EC5-36E5-4D41-A0B4-FB82312D2D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DE6AA4"/>
  </w:style>
  <w:style w:type="paragraph" w:styleId="1">
    <w:name w:val="heading 1"/>
    <w:basedOn w:val="a"/>
    <w:next w:val="a"/>
    <w:link w:val="10"/>
    <w:uiPriority w:val="9"/>
    <w:qFormat/>
    <w:rsid w:val="008B0AD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unhideWhenUsed/>
    <w:qFormat/>
    <w:rsid w:val="001B7BF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4">
    <w:name w:val="heading 4"/>
    <w:basedOn w:val="a"/>
    <w:next w:val="a"/>
    <w:link w:val="40"/>
    <w:uiPriority w:val="9"/>
    <w:semiHidden/>
    <w:unhideWhenUsed/>
    <w:qFormat/>
    <w:rsid w:val="00BA3C2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665695"/>
    <w:pPr>
      <w:spacing w:after="0" w:line="240" w:lineRule="auto"/>
    </w:pPr>
    <w:rPr>
      <w:rFonts w:eastAsiaTheme="minorEastAsia"/>
      <w:lang w:eastAsia="ru-RU"/>
    </w:rPr>
  </w:style>
  <w:style w:type="character" w:customStyle="1" w:styleId="a4">
    <w:name w:val="Без интервала Знак"/>
    <w:basedOn w:val="a0"/>
    <w:link w:val="a3"/>
    <w:uiPriority w:val="1"/>
    <w:rsid w:val="00665695"/>
    <w:rPr>
      <w:rFonts w:eastAsiaTheme="minorEastAsia"/>
      <w:lang w:eastAsia="ru-RU"/>
    </w:rPr>
  </w:style>
  <w:style w:type="character" w:customStyle="1" w:styleId="10">
    <w:name w:val="Заголовок 1 Знак"/>
    <w:basedOn w:val="a0"/>
    <w:link w:val="1"/>
    <w:uiPriority w:val="9"/>
    <w:rsid w:val="008B0ADE"/>
    <w:rPr>
      <w:rFonts w:asciiTheme="majorHAnsi" w:eastAsiaTheme="majorEastAsia" w:hAnsiTheme="majorHAnsi" w:cstheme="majorBidi"/>
      <w:color w:val="2F5496" w:themeColor="accent1" w:themeShade="BF"/>
      <w:sz w:val="32"/>
      <w:szCs w:val="32"/>
    </w:rPr>
  </w:style>
  <w:style w:type="paragraph" w:styleId="a5">
    <w:name w:val="List Paragraph"/>
    <w:basedOn w:val="a"/>
    <w:uiPriority w:val="34"/>
    <w:qFormat/>
    <w:rsid w:val="00991080"/>
    <w:pPr>
      <w:ind w:left="720"/>
      <w:contextualSpacing/>
    </w:pPr>
  </w:style>
  <w:style w:type="paragraph" w:styleId="a6">
    <w:name w:val="Balloon Text"/>
    <w:basedOn w:val="a"/>
    <w:link w:val="a7"/>
    <w:uiPriority w:val="99"/>
    <w:semiHidden/>
    <w:unhideWhenUsed/>
    <w:rsid w:val="006D1FD6"/>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6D1FD6"/>
    <w:rPr>
      <w:rFonts w:ascii="Segoe UI" w:hAnsi="Segoe UI" w:cs="Segoe UI"/>
      <w:sz w:val="18"/>
      <w:szCs w:val="18"/>
    </w:rPr>
  </w:style>
  <w:style w:type="character" w:customStyle="1" w:styleId="40">
    <w:name w:val="Заголовок 4 Знак"/>
    <w:basedOn w:val="a0"/>
    <w:link w:val="4"/>
    <w:uiPriority w:val="9"/>
    <w:semiHidden/>
    <w:rsid w:val="00BA3C21"/>
    <w:rPr>
      <w:rFonts w:asciiTheme="majorHAnsi" w:eastAsiaTheme="majorEastAsia" w:hAnsiTheme="majorHAnsi" w:cstheme="majorBidi"/>
      <w:i/>
      <w:iCs/>
      <w:color w:val="2F5496" w:themeColor="accent1" w:themeShade="BF"/>
    </w:rPr>
  </w:style>
  <w:style w:type="paragraph" w:styleId="a8">
    <w:name w:val="Normal (Web)"/>
    <w:basedOn w:val="a"/>
    <w:uiPriority w:val="99"/>
    <w:unhideWhenUsed/>
    <w:rsid w:val="00BA3C2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tl-icon-num-0">
    <w:name w:val="utl-icon-num-0"/>
    <w:basedOn w:val="a"/>
    <w:rsid w:val="00BA3C2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hare-counter">
    <w:name w:val="share-counter"/>
    <w:basedOn w:val="a0"/>
    <w:rsid w:val="00BA3C21"/>
  </w:style>
  <w:style w:type="paragraph" w:customStyle="1" w:styleId="utl-icon-num-1">
    <w:name w:val="utl-icon-num-1"/>
    <w:basedOn w:val="a"/>
    <w:rsid w:val="00BA3C2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tl-icon-num-2">
    <w:name w:val="utl-icon-num-2"/>
    <w:basedOn w:val="a"/>
    <w:rsid w:val="00BA3C2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tl-icon-num-3">
    <w:name w:val="utl-icon-num-3"/>
    <w:basedOn w:val="a"/>
    <w:rsid w:val="00BA3C2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tl-icon-num-5">
    <w:name w:val="utl-icon-num-5"/>
    <w:basedOn w:val="a"/>
    <w:rsid w:val="00BA3C2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tl-icon-num-6">
    <w:name w:val="utl-icon-num-6"/>
    <w:basedOn w:val="a"/>
    <w:rsid w:val="00BA3C2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tl-icon-num-7">
    <w:name w:val="utl-icon-num-7"/>
    <w:basedOn w:val="a"/>
    <w:rsid w:val="00BA3C2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tl-icon-num-8">
    <w:name w:val="utl-icon-num-8"/>
    <w:basedOn w:val="a"/>
    <w:rsid w:val="00BA3C2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tl-icon-num-9">
    <w:name w:val="utl-icon-num-9"/>
    <w:basedOn w:val="a"/>
    <w:rsid w:val="00BA3C2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tl-icon-num-10">
    <w:name w:val="utl-icon-num-10"/>
    <w:basedOn w:val="a"/>
    <w:rsid w:val="00BA3C2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ptolike2">
    <w:name w:val="uptolike2"/>
    <w:basedOn w:val="a"/>
    <w:rsid w:val="00BA3C2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9">
    <w:name w:val="Strong"/>
    <w:basedOn w:val="a0"/>
    <w:uiPriority w:val="22"/>
    <w:qFormat/>
    <w:rsid w:val="00BA3C21"/>
    <w:rPr>
      <w:b/>
      <w:bCs/>
    </w:rPr>
  </w:style>
  <w:style w:type="paragraph" w:styleId="aa">
    <w:name w:val="header"/>
    <w:basedOn w:val="a"/>
    <w:link w:val="ab"/>
    <w:uiPriority w:val="99"/>
    <w:unhideWhenUsed/>
    <w:rsid w:val="00BE279E"/>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BE279E"/>
  </w:style>
  <w:style w:type="paragraph" w:styleId="ac">
    <w:name w:val="footer"/>
    <w:basedOn w:val="a"/>
    <w:link w:val="ad"/>
    <w:uiPriority w:val="99"/>
    <w:unhideWhenUsed/>
    <w:rsid w:val="00BE279E"/>
    <w:pPr>
      <w:tabs>
        <w:tab w:val="center" w:pos="4677"/>
        <w:tab w:val="right" w:pos="9355"/>
      </w:tabs>
      <w:spacing w:after="0" w:line="240" w:lineRule="auto"/>
    </w:pPr>
  </w:style>
  <w:style w:type="character" w:customStyle="1" w:styleId="ad">
    <w:name w:val="Нижний колонтитул Знак"/>
    <w:basedOn w:val="a0"/>
    <w:link w:val="ac"/>
    <w:uiPriority w:val="99"/>
    <w:rsid w:val="00BE279E"/>
  </w:style>
  <w:style w:type="character" w:customStyle="1" w:styleId="20">
    <w:name w:val="Заголовок 2 Знак"/>
    <w:basedOn w:val="a0"/>
    <w:link w:val="2"/>
    <w:uiPriority w:val="9"/>
    <w:rsid w:val="001B7BFC"/>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06385033">
      <w:bodyDiv w:val="1"/>
      <w:marLeft w:val="0"/>
      <w:marRight w:val="0"/>
      <w:marTop w:val="0"/>
      <w:marBottom w:val="0"/>
      <w:divBdr>
        <w:top w:val="none" w:sz="0" w:space="0" w:color="auto"/>
        <w:left w:val="none" w:sz="0" w:space="0" w:color="auto"/>
        <w:bottom w:val="none" w:sz="0" w:space="0" w:color="auto"/>
        <w:right w:val="none" w:sz="0" w:space="0" w:color="auto"/>
      </w:divBdr>
      <w:divsChild>
        <w:div w:id="1446196529">
          <w:marLeft w:val="0"/>
          <w:marRight w:val="0"/>
          <w:marTop w:val="150"/>
          <w:marBottom w:val="150"/>
          <w:divBdr>
            <w:top w:val="none" w:sz="0" w:space="0" w:color="auto"/>
            <w:left w:val="none" w:sz="0" w:space="0" w:color="auto"/>
            <w:bottom w:val="none" w:sz="0" w:space="0" w:color="auto"/>
            <w:right w:val="none" w:sz="0" w:space="0" w:color="auto"/>
          </w:divBdr>
          <w:divsChild>
            <w:div w:id="1283147633">
              <w:marLeft w:val="0"/>
              <w:marRight w:val="0"/>
              <w:marTop w:val="0"/>
              <w:marBottom w:val="0"/>
              <w:divBdr>
                <w:top w:val="none" w:sz="0" w:space="0" w:color="auto"/>
                <w:left w:val="none" w:sz="0" w:space="0" w:color="auto"/>
                <w:bottom w:val="none" w:sz="0" w:space="0" w:color="auto"/>
                <w:right w:val="none" w:sz="0" w:space="0" w:color="auto"/>
              </w:divBdr>
              <w:divsChild>
                <w:div w:id="474225184">
                  <w:marLeft w:val="0"/>
                  <w:marRight w:val="0"/>
                  <w:marTop w:val="0"/>
                  <w:marBottom w:val="0"/>
                  <w:divBdr>
                    <w:top w:val="none" w:sz="0" w:space="0" w:color="auto"/>
                    <w:left w:val="none" w:sz="0" w:space="0" w:color="auto"/>
                    <w:bottom w:val="none" w:sz="0" w:space="0" w:color="auto"/>
                    <w:right w:val="none" w:sz="0" w:space="0" w:color="auto"/>
                  </w:divBdr>
                  <w:divsChild>
                    <w:div w:id="777211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8586499">
          <w:blockQuote w:val="1"/>
          <w:marLeft w:val="0"/>
          <w:marRight w:val="0"/>
          <w:marTop w:val="0"/>
          <w:marBottom w:val="0"/>
          <w:divBdr>
            <w:top w:val="none" w:sz="0" w:space="0" w:color="auto"/>
            <w:left w:val="none" w:sz="0" w:space="0" w:color="auto"/>
            <w:bottom w:val="none" w:sz="0" w:space="0" w:color="auto"/>
            <w:right w:val="none" w:sz="0" w:space="0" w:color="auto"/>
          </w:divBdr>
        </w:div>
        <w:div w:id="2093963592">
          <w:blockQuote w:val="1"/>
          <w:marLeft w:val="0"/>
          <w:marRight w:val="0"/>
          <w:marTop w:val="0"/>
          <w:marBottom w:val="0"/>
          <w:divBdr>
            <w:top w:val="none" w:sz="0" w:space="0" w:color="auto"/>
            <w:left w:val="none" w:sz="0" w:space="0" w:color="auto"/>
            <w:bottom w:val="none" w:sz="0" w:space="0" w:color="auto"/>
            <w:right w:val="none" w:sz="0" w:space="0" w:color="auto"/>
          </w:divBdr>
        </w:div>
        <w:div w:id="1087264839">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1452894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jpeg"/><Relationship Id="rId3" Type="http://schemas.openxmlformats.org/officeDocument/2006/relationships/settings" Target="settings.xml"/><Relationship Id="rId21" Type="http://schemas.openxmlformats.org/officeDocument/2006/relationships/image" Target="media/image15.jpeg"/><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jpeg"/><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29" Type="http://schemas.openxmlformats.org/officeDocument/2006/relationships/image" Target="media/image23.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8.jpeg"/><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image" Target="media/image22.jpeg"/><Relationship Id="rId10" Type="http://schemas.openxmlformats.org/officeDocument/2006/relationships/image" Target="media/image4.jpeg"/><Relationship Id="rId19" Type="http://schemas.openxmlformats.org/officeDocument/2006/relationships/image" Target="media/image13.jpeg"/><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png"/><Relationship Id="rId27" Type="http://schemas.openxmlformats.org/officeDocument/2006/relationships/image" Target="media/image21.jpeg"/><Relationship Id="rId30" Type="http://schemas.openxmlformats.org/officeDocument/2006/relationships/image" Target="media/image24.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336</TotalTime>
  <Pages>14</Pages>
  <Words>2210</Words>
  <Characters>12601</Characters>
  <Application>Microsoft Office Word</Application>
  <DocSecurity>0</DocSecurity>
  <Lines>105</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Алёна</dc:creator>
  <cp:keywords/>
  <dc:description/>
  <cp:lastModifiedBy>Алёна</cp:lastModifiedBy>
  <cp:revision>148</cp:revision>
  <cp:lastPrinted>2019-03-25T16:45:00Z</cp:lastPrinted>
  <dcterms:created xsi:type="dcterms:W3CDTF">2019-03-22T14:59:00Z</dcterms:created>
  <dcterms:modified xsi:type="dcterms:W3CDTF">2019-03-25T16:47:00Z</dcterms:modified>
</cp:coreProperties>
</file>