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21A" w:rsidRPr="0067421A" w:rsidRDefault="0067421A" w:rsidP="0067421A">
      <w:pPr>
        <w:spacing w:after="0" w:line="360" w:lineRule="auto"/>
        <w:ind w:firstLine="567"/>
        <w:jc w:val="right"/>
        <w:rPr>
          <w:rFonts w:ascii="Times New Roman" w:eastAsia="Calibri" w:hAnsi="Times New Roman" w:cs="Times New Roman"/>
          <w:i/>
          <w:sz w:val="28"/>
          <w:szCs w:val="28"/>
          <w:lang w:val="uk-UA"/>
        </w:rPr>
      </w:pPr>
      <w:proofErr w:type="spellStart"/>
      <w:r w:rsidRPr="0067421A">
        <w:rPr>
          <w:rFonts w:ascii="Times New Roman" w:eastAsia="Calibri" w:hAnsi="Times New Roman" w:cs="Times New Roman"/>
          <w:i/>
          <w:sz w:val="28"/>
          <w:szCs w:val="28"/>
          <w:lang w:val="uk-UA"/>
        </w:rPr>
        <w:t>Трембовецька</w:t>
      </w:r>
      <w:proofErr w:type="spellEnd"/>
      <w:r w:rsidRPr="0067421A">
        <w:rPr>
          <w:rFonts w:ascii="Times New Roman" w:eastAsia="Calibri" w:hAnsi="Times New Roman" w:cs="Times New Roman"/>
          <w:i/>
          <w:sz w:val="28"/>
          <w:szCs w:val="28"/>
          <w:lang w:val="uk-UA"/>
        </w:rPr>
        <w:t xml:space="preserve"> Світлана Олегівна</w:t>
      </w:r>
    </w:p>
    <w:p w:rsidR="0067421A" w:rsidRPr="0067421A" w:rsidRDefault="0067421A" w:rsidP="0067421A">
      <w:pPr>
        <w:spacing w:after="0" w:line="360" w:lineRule="auto"/>
        <w:ind w:firstLine="567"/>
        <w:jc w:val="right"/>
        <w:rPr>
          <w:rFonts w:ascii="Times New Roman" w:eastAsia="Calibri" w:hAnsi="Times New Roman" w:cs="Times New Roman"/>
          <w:i/>
          <w:sz w:val="28"/>
          <w:szCs w:val="28"/>
          <w:lang w:val="uk-UA"/>
        </w:rPr>
      </w:pPr>
      <w:r w:rsidRPr="0067421A">
        <w:rPr>
          <w:rFonts w:ascii="Times New Roman" w:eastAsia="Calibri" w:hAnsi="Times New Roman" w:cs="Times New Roman"/>
          <w:i/>
          <w:sz w:val="28"/>
          <w:szCs w:val="28"/>
          <w:lang w:val="uk-UA"/>
        </w:rPr>
        <w:t>викладач ПТУ № 4 м. Бердичева</w:t>
      </w:r>
    </w:p>
    <w:p w:rsidR="00C61659" w:rsidRPr="00C61659" w:rsidRDefault="00C61659" w:rsidP="00C61659">
      <w:pPr>
        <w:keepNext/>
        <w:numPr>
          <w:ilvl w:val="2"/>
          <w:numId w:val="1"/>
        </w:numPr>
        <w:suppressAutoHyphens/>
        <w:spacing w:before="140" w:after="120" w:line="360" w:lineRule="auto"/>
        <w:jc w:val="center"/>
        <w:outlineLvl w:val="2"/>
        <w:rPr>
          <w:rFonts w:ascii="Times New Roman" w:eastAsia="DejaVu Sans" w:hAnsi="Times New Roman" w:cs="DejaVu Sans"/>
          <w:b/>
          <w:bCs/>
          <w:kern w:val="1"/>
          <w:sz w:val="28"/>
          <w:szCs w:val="28"/>
          <w:lang w:val="uk-UA" w:eastAsia="zh-CN" w:bidi="hi-IN"/>
        </w:rPr>
      </w:pPr>
      <w:r w:rsidRPr="00C61659">
        <w:rPr>
          <w:rFonts w:ascii="Times New Roman" w:eastAsia="DejaVu Sans" w:hAnsi="Times New Roman" w:cs="DejaVu Sans"/>
          <w:b/>
          <w:bCs/>
          <w:kern w:val="1"/>
          <w:sz w:val="28"/>
          <w:szCs w:val="28"/>
          <w:lang w:val="uk-UA" w:eastAsia="zh-CN" w:bidi="hi-IN"/>
        </w:rPr>
        <w:t xml:space="preserve">Методика формування понять квантової фізики в </w:t>
      </w:r>
      <w:r>
        <w:rPr>
          <w:rFonts w:ascii="Times New Roman" w:eastAsia="DejaVu Sans" w:hAnsi="Times New Roman" w:cs="DejaVu Sans"/>
          <w:b/>
          <w:bCs/>
          <w:kern w:val="1"/>
          <w:sz w:val="28"/>
          <w:szCs w:val="28"/>
          <w:lang w:val="uk-UA" w:eastAsia="zh-CN" w:bidi="hi-IN"/>
        </w:rPr>
        <w:t>здобувачів освіти</w:t>
      </w:r>
      <w:r w:rsidRPr="00C61659">
        <w:rPr>
          <w:rFonts w:ascii="Times New Roman" w:eastAsia="DejaVu Sans" w:hAnsi="Times New Roman" w:cs="DejaVu Sans"/>
          <w:b/>
          <w:bCs/>
          <w:kern w:val="1"/>
          <w:sz w:val="28"/>
          <w:szCs w:val="28"/>
          <w:lang w:val="uk-UA" w:eastAsia="zh-CN" w:bidi="hi-IN"/>
        </w:rPr>
        <w:t xml:space="preserve"> </w:t>
      </w:r>
      <w:r>
        <w:rPr>
          <w:rFonts w:ascii="Times New Roman" w:eastAsia="DejaVu Sans" w:hAnsi="Times New Roman" w:cs="DejaVu Sans"/>
          <w:b/>
          <w:bCs/>
          <w:kern w:val="1"/>
          <w:sz w:val="28"/>
          <w:szCs w:val="28"/>
          <w:lang w:val="uk-UA" w:eastAsia="zh-CN" w:bidi="hi-IN"/>
        </w:rPr>
        <w:br/>
      </w:r>
      <w:r w:rsidRPr="00C61659">
        <w:rPr>
          <w:rFonts w:ascii="Times New Roman" w:eastAsia="DejaVu Sans" w:hAnsi="Times New Roman" w:cs="DejaVu Sans"/>
          <w:b/>
          <w:bCs/>
          <w:kern w:val="1"/>
          <w:sz w:val="28"/>
          <w:szCs w:val="28"/>
          <w:lang w:val="uk-UA" w:eastAsia="zh-CN" w:bidi="hi-IN"/>
        </w:rPr>
        <w:t>з використанням елементів дистанційних технологій</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uk-UA" w:bidi="hi-IN"/>
        </w:rPr>
        <w:t xml:space="preserve">Розділ «Квантова фізика», включає такі теми: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uk-UA" w:bidi="hi-IN"/>
        </w:rPr>
        <w:t xml:space="preserve">1. Світлові кванти. Дії світла.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uk-UA" w:bidi="hi-IN"/>
        </w:rPr>
        <w:t xml:space="preserve">2. Атомна та ядерна фізика.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 темі «Квантова оптика» вивченню фотоефекту відводять центральне місце. Явище фотоефекту було одним з основних серед явищ, дослідження яких привело до створення квантової теорії взагалі і квантової теорії світла зокрема. </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Для полегшення вивчення явища фотоефекту необхідно широко використовувати різноманітні засоби наочності. Але число демонстраційних дослідів, які можна поставити при вивченні даної теми дуже обмежене. Тому актуальним стає питання використання елементів комп’ютерного моделювання.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Комп'ютерне моделювання дозволяє відтворити тонкі деталі фізичного експерименту, які не можна помітити в реальному експерименті (швидкоплинні процеси, повільні), змінювати масштаб часу, будувати, при одночасному спостереженні того чи іншого фізичного процесу відповідні графіки тощо. Модель досліду на екрані монітора є гарним наочним відображенням, легко керована </w:t>
      </w:r>
      <w:r>
        <w:rPr>
          <w:rFonts w:ascii="Times New Roman" w:eastAsia="DejaVu Sans" w:hAnsi="Times New Roman" w:cs="Times New Roman"/>
          <w:color w:val="000000"/>
          <w:kern w:val="1"/>
          <w:sz w:val="28"/>
          <w:szCs w:val="28"/>
          <w:lang w:val="uk-UA" w:eastAsia="zh-CN" w:bidi="hi-IN"/>
        </w:rPr>
        <w:t>викладачем</w:t>
      </w:r>
      <w:r w:rsidRPr="00C61659">
        <w:rPr>
          <w:rFonts w:ascii="Times New Roman" w:eastAsia="DejaVu Sans" w:hAnsi="Times New Roman" w:cs="Times New Roman"/>
          <w:color w:val="000000"/>
          <w:kern w:val="1"/>
          <w:sz w:val="28"/>
          <w:szCs w:val="28"/>
          <w:lang w:val="uk-UA" w:eastAsia="zh-CN" w:bidi="hi-IN"/>
        </w:rPr>
        <w:t xml:space="preserve">, не вимагає великих затрат часу на зарисовку, використовуючи проектор можна чітко показати дрібні деталі установки тощо, успішно концентрує увагу на найбільш важливих для розуміння суті явищ, деталях.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Комп’ютерні моделі, які використовують для показу демонстраційних експериментів, можна поділити на дві великі групи: </w:t>
      </w:r>
    </w:p>
    <w:p w:rsidR="00C61659" w:rsidRPr="00C61659" w:rsidRDefault="00C61659" w:rsidP="00C61659">
      <w:pPr>
        <w:numPr>
          <w:ilvl w:val="0"/>
          <w:numId w:val="3"/>
        </w:numPr>
        <w:suppressAutoHyphens/>
        <w:spacing w:after="0" w:line="360" w:lineRule="auto"/>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lastRenderedPageBreak/>
        <w:t xml:space="preserve">моделі, що дозволяють вивчити будову і принцип дії різних експериментальних установок (дослідів Герца, </w:t>
      </w:r>
      <w:proofErr w:type="spellStart"/>
      <w:r w:rsidRPr="00C61659">
        <w:rPr>
          <w:rFonts w:ascii="Times New Roman" w:eastAsia="DejaVu Sans" w:hAnsi="Times New Roman" w:cs="Times New Roman"/>
          <w:color w:val="000000"/>
          <w:kern w:val="1"/>
          <w:sz w:val="28"/>
          <w:szCs w:val="28"/>
          <w:lang w:val="uk-UA" w:eastAsia="zh-CN" w:bidi="hi-IN"/>
        </w:rPr>
        <w:t>Столєтова</w:t>
      </w:r>
      <w:proofErr w:type="spellEnd"/>
      <w:r w:rsidRPr="00C61659">
        <w:rPr>
          <w:rFonts w:ascii="Times New Roman" w:eastAsia="DejaVu Sans" w:hAnsi="Times New Roman" w:cs="Times New Roman"/>
          <w:color w:val="000000"/>
          <w:kern w:val="1"/>
          <w:sz w:val="28"/>
          <w:szCs w:val="28"/>
          <w:lang w:val="uk-UA" w:eastAsia="zh-CN" w:bidi="hi-IN"/>
        </w:rPr>
        <w:t xml:space="preserve">, фотоелементів різного типу тощо); </w:t>
      </w:r>
    </w:p>
    <w:p w:rsidR="00C61659" w:rsidRPr="00C61659" w:rsidRDefault="00C61659" w:rsidP="00C61659">
      <w:pPr>
        <w:numPr>
          <w:ilvl w:val="0"/>
          <w:numId w:val="3"/>
        </w:numPr>
        <w:suppressAutoHyphens/>
        <w:spacing w:after="0" w:line="360" w:lineRule="auto"/>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моделі, які є матеріальним відтворенням логічних або ідеальних нау</w:t>
      </w:r>
      <w:r w:rsidRPr="00C61659">
        <w:rPr>
          <w:rFonts w:ascii="Times New Roman" w:eastAsia="DejaVu Sans" w:hAnsi="Times New Roman" w:cs="Times New Roman"/>
          <w:color w:val="000000"/>
          <w:kern w:val="1"/>
          <w:sz w:val="28"/>
          <w:szCs w:val="28"/>
          <w:lang w:val="uk-UA" w:eastAsia="zh-CN" w:bidi="hi-IN"/>
        </w:rPr>
        <w:softHyphen/>
        <w:t xml:space="preserve">кових моделей (квантового характеру випромінювання, ефекту </w:t>
      </w:r>
      <w:proofErr w:type="spellStart"/>
      <w:r w:rsidRPr="00C61659">
        <w:rPr>
          <w:rFonts w:ascii="Times New Roman" w:eastAsia="DejaVu Sans" w:hAnsi="Times New Roman" w:cs="Times New Roman"/>
          <w:color w:val="000000"/>
          <w:kern w:val="1"/>
          <w:sz w:val="28"/>
          <w:szCs w:val="28"/>
          <w:lang w:val="uk-UA" w:eastAsia="zh-CN" w:bidi="hi-IN"/>
        </w:rPr>
        <w:t>Комптона</w:t>
      </w:r>
      <w:proofErr w:type="spellEnd"/>
      <w:r w:rsidRPr="00C61659">
        <w:rPr>
          <w:rFonts w:ascii="Times New Roman" w:eastAsia="DejaVu Sans" w:hAnsi="Times New Roman" w:cs="Times New Roman"/>
          <w:color w:val="000000"/>
          <w:kern w:val="1"/>
          <w:sz w:val="28"/>
          <w:szCs w:val="28"/>
          <w:lang w:val="uk-UA" w:eastAsia="zh-CN" w:bidi="hi-IN"/>
        </w:rPr>
        <w:t xml:space="preserve">).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З метою підвищення ефективності вивчення явища фотоефекту шляхом збільшення кількості елементів наочності розроблено комп’ютерну навчальну програму, яка являє собою електронний підручник. У ній містяться усі елементи, які необхідні згідно вимог до електронного підручника </w:t>
      </w:r>
      <w:r>
        <w:rPr>
          <w:rFonts w:ascii="Times New Roman" w:eastAsia="DejaVu Sans" w:hAnsi="Times New Roman" w:cs="Times New Roman"/>
          <w:color w:val="000000"/>
          <w:kern w:val="1"/>
          <w:sz w:val="28"/>
          <w:szCs w:val="28"/>
          <w:lang w:val="uk-UA" w:eastAsia="zh-CN" w:bidi="hi-IN"/>
        </w:rPr>
        <w:t>.</w:t>
      </w:r>
    </w:p>
    <w:p w:rsidR="00C61659" w:rsidRPr="00C61659" w:rsidRDefault="00C61659" w:rsidP="00C61659">
      <w:pPr>
        <w:suppressAutoHyphens/>
        <w:spacing w:after="0" w:line="360" w:lineRule="auto"/>
        <w:ind w:firstLine="567"/>
        <w:jc w:val="center"/>
        <w:rPr>
          <w:rFonts w:ascii="Times New Roman" w:eastAsia="DejaVu Sans" w:hAnsi="Times New Roman" w:cs="Times New Roman"/>
          <w:color w:val="000000"/>
          <w:kern w:val="1"/>
          <w:sz w:val="28"/>
          <w:szCs w:val="28"/>
          <w:lang w:val="uk-UA" w:eastAsia="zh-CN" w:bidi="hi-IN"/>
        </w:rPr>
      </w:pPr>
      <w:r>
        <w:rPr>
          <w:rFonts w:ascii="Times New Roman" w:eastAsia="DejaVu Sans" w:hAnsi="Times New Roman" w:cs="DejaVu Sans"/>
          <w:noProof/>
          <w:color w:val="000000"/>
          <w:kern w:val="1"/>
          <w:sz w:val="28"/>
          <w:szCs w:val="28"/>
          <w:lang w:eastAsia="ru-RU"/>
        </w:rPr>
        <mc:AlternateContent>
          <mc:Choice Requires="wpg">
            <w:drawing>
              <wp:inline distT="0" distB="0" distL="0" distR="0" wp14:anchorId="7CA1DF5C" wp14:editId="6902BF36">
                <wp:extent cx="3265170" cy="2417445"/>
                <wp:effectExtent l="1905" t="5715" r="9525" b="5715"/>
                <wp:docPr id="103" name="Группа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5170" cy="2417445"/>
                          <a:chOff x="0" y="0"/>
                          <a:chExt cx="5142" cy="3807"/>
                        </a:xfrm>
                      </wpg:grpSpPr>
                      <pic:pic xmlns:pic="http://schemas.openxmlformats.org/drawingml/2006/picture">
                        <pic:nvPicPr>
                          <pic:cNvPr id="104"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2" y="0"/>
                            <a:ext cx="5099" cy="3806"/>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105" name="Text Box 4"/>
                        <wps:cNvSpPr txBox="1">
                          <a:spLocks noChangeArrowheads="1"/>
                        </wps:cNvSpPr>
                        <wps:spPr bwMode="auto">
                          <a:xfrm>
                            <a:off x="0" y="3244"/>
                            <a:ext cx="1437" cy="537"/>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4"/>
                                  <w:szCs w:val="24"/>
                                  <w:lang w:eastAsia="zh-CN"/>
                                </w:rPr>
                                <w:t>Рис.2</w:t>
                              </w:r>
                              <w:r>
                                <w:rPr>
                                  <w:rFonts w:ascii="Times New Roman" w:eastAsia="Times New Roman" w:hAnsi="Times New Roman" w:cs="Times New Roman"/>
                                  <w:kern w:val="1"/>
                                  <w:sz w:val="24"/>
                                  <w:szCs w:val="24"/>
                                  <w:lang w:val="uk-UA" w:eastAsia="zh-CN"/>
                                </w:rPr>
                                <w:t>.32</w:t>
                              </w:r>
                              <w:r>
                                <w:rPr>
                                  <w:rFonts w:ascii="Times New Roman" w:eastAsia="Times New Roman" w:hAnsi="Times New Roman" w:cs="Times New Roman"/>
                                  <w:kern w:val="1"/>
                                  <w:sz w:val="24"/>
                                  <w:szCs w:val="24"/>
                                  <w:lang w:eastAsia="zh-CN"/>
                                </w:rPr>
                                <w:t xml:space="preserve">. </w:t>
                              </w:r>
                            </w:p>
                          </w:txbxContent>
                        </wps:txbx>
                        <wps:bodyPr rot="0" vert="horz" wrap="square" lIns="91440" tIns="45720" rIns="91440" bIns="45720" anchor="t" anchorCtr="0">
                          <a:noAutofit/>
                        </wps:bodyPr>
                      </wps:wsp>
                    </wpg:wgp>
                  </a:graphicData>
                </a:graphic>
              </wp:inline>
            </w:drawing>
          </mc:Choice>
          <mc:Fallback>
            <w:pict>
              <v:group id="Группа 103" o:spid="_x0000_s1026" style="width:257.1pt;height:190.35pt;mso-position-horizontal-relative:char;mso-position-vertical-relative:line" coordsize="5142,38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2ooopnI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2;width:5099;height:38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SqQXBAAAA3AAAAA8AAABkcnMvZG93bnJldi54bWxET9uKwjAQfV/wH8II+7YmlrIr1Si6IPqy&#10;u3j5gKEZ22IzKUnU+vdGEPZtDuc6s0VvW3ElHxrHGsYjBYK4dKbhSsPxsP6YgAgR2WDrmDTcKcBi&#10;PnibYWHcjXd03cdKpBAOBWqoY+wKKUNZk8Uwch1x4k7OW4wJ+koaj7cUbluZKfUpLTacGmrs6Lum&#10;8ry/WA3lF+cbs/6586WbqFX+l/36Tab1+7BfTkFE6uO/+OXemjRf5fB8Jl0g5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bSqQXBAAAA3AAAAA8AAAAAAAAAAAAAAAAAnwIA&#10;AGRycy9kb3ducmV2LnhtbFBLBQYAAAAABAAEAPcAAACNAwAAAAA=&#10;" stroked="t" strokeweight=".26mm">
                  <v:fill recolor="t" type="frame"/>
                  <v:stroke endcap="square"/>
                  <v:imagedata r:id="rId7" o:title=""/>
                </v:shape>
                <v:shapetype id="_x0000_t202" coordsize="21600,21600" o:spt="202" path="m,l,21600r21600,l21600,xe">
                  <v:stroke joinstyle="miter"/>
                  <v:path gradientshapeok="t" o:connecttype="rect"/>
                </v:shapetype>
                <v:shape id="Text Box 4" o:spid="_x0000_s1028" type="#_x0000_t202" style="position:absolute;top:3244;width:1437;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m7sEA&#10;AADcAAAADwAAAGRycy9kb3ducmV2LnhtbERPS0sDMRC+C/0PYQQvYhOFStk2LVIoePKxLXgdNrO7&#10;oZvJkqS78d8bQfA2H99ztvvsBjFRiNazhselAkHceGO503A+HR/WIGJCNjh4Jg3fFGG/W9xssTJ+&#10;5k+a6tSJEsKxQg19SmMlZWx6chiXfiQuXOuDw1Rg6KQJOJdwN8gnpZ6lQ8uloceRDj01l/rqNODb&#10;8X4Vcu3e7Zea8rX9sK2dtb67zS8bEIly+hf/uV9Nma9W8PtMuUD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A5u7BAAAA3AAAAA8AAAAAAAAAAAAAAAAAmAIAAGRycy9kb3du&#10;cmV2LnhtbFBLBQYAAAAABAAEAPUAAACGAwAAAAA=&#10;" stroked="f" strokecolor="#3465a4">
                  <v:stroke joinstyle="round"/>
                  <v:textbo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4"/>
                            <w:szCs w:val="24"/>
                            <w:lang w:eastAsia="zh-CN"/>
                          </w:rPr>
                          <w:t>Рис.2</w:t>
                        </w:r>
                        <w:r>
                          <w:rPr>
                            <w:rFonts w:ascii="Times New Roman" w:eastAsia="Times New Roman" w:hAnsi="Times New Roman" w:cs="Times New Roman"/>
                            <w:kern w:val="1"/>
                            <w:sz w:val="24"/>
                            <w:szCs w:val="24"/>
                            <w:lang w:val="uk-UA" w:eastAsia="zh-CN"/>
                          </w:rPr>
                          <w:t>.32</w:t>
                        </w:r>
                        <w:r>
                          <w:rPr>
                            <w:rFonts w:ascii="Times New Roman" w:eastAsia="Times New Roman" w:hAnsi="Times New Roman" w:cs="Times New Roman"/>
                            <w:kern w:val="1"/>
                            <w:sz w:val="24"/>
                            <w:szCs w:val="24"/>
                            <w:lang w:eastAsia="zh-CN"/>
                          </w:rPr>
                          <w:t xml:space="preserve">. </w:t>
                        </w:r>
                      </w:p>
                    </w:txbxContent>
                  </v:textbox>
                </v:shape>
                <w10:anchorlock/>
              </v:group>
            </w:pict>
          </mc:Fallback>
        </mc:AlternateConten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Вивчення даного явища пропонуємо здійснювати в такій послідовності (</w:t>
      </w:r>
      <w:proofErr w:type="spellStart"/>
      <w:r w:rsidRPr="00C61659">
        <w:rPr>
          <w:rFonts w:ascii="Times New Roman" w:eastAsia="DejaVu Sans" w:hAnsi="Times New Roman" w:cs="Times New Roman"/>
          <w:color w:val="000000"/>
          <w:kern w:val="1"/>
          <w:sz w:val="28"/>
          <w:szCs w:val="28"/>
          <w:lang w:val="uk-UA" w:eastAsia="zh-CN" w:bidi="hi-IN"/>
        </w:rPr>
        <w:t>рис.</w:t>
      </w:r>
      <w:proofErr w:type="spellEnd"/>
      <w:r w:rsidRPr="00C61659">
        <w:rPr>
          <w:rFonts w:ascii="Times New Roman" w:eastAsia="DejaVu Sans" w:hAnsi="Times New Roman" w:cs="Times New Roman"/>
          <w:color w:val="000000"/>
          <w:kern w:val="1"/>
          <w:sz w:val="28"/>
          <w:szCs w:val="28"/>
          <w:lang w:val="uk-UA" w:eastAsia="zh-CN" w:bidi="hi-IN"/>
        </w:rPr>
        <w:t xml:space="preserve"> 2.32). Спочатку з </w:t>
      </w:r>
      <w:r>
        <w:rPr>
          <w:rFonts w:ascii="Times New Roman" w:eastAsia="DejaVu Sans" w:hAnsi="Times New Roman" w:cs="Times New Roman"/>
          <w:color w:val="000000"/>
          <w:kern w:val="1"/>
          <w:sz w:val="28"/>
          <w:szCs w:val="28"/>
          <w:lang w:val="uk-UA" w:eastAsia="zh-CN" w:bidi="hi-IN"/>
        </w:rPr>
        <w:t>здобувачами освіти</w:t>
      </w:r>
      <w:r w:rsidRPr="00C61659">
        <w:rPr>
          <w:rFonts w:ascii="Times New Roman" w:eastAsia="DejaVu Sans" w:hAnsi="Times New Roman" w:cs="Times New Roman"/>
          <w:color w:val="000000"/>
          <w:kern w:val="1"/>
          <w:sz w:val="28"/>
          <w:szCs w:val="28"/>
          <w:lang w:val="uk-UA" w:eastAsia="zh-CN" w:bidi="hi-IN"/>
        </w:rPr>
        <w:t xml:space="preserve"> розглядають виникнення вчення про кванти, вводять поняття фотона, його енергії, маси та імпульсу. Після чого починають розгляд явища фотоефекту.</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У методиці вивчення фотоефекту виділяють декілька етапів:</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розповідають про історію відкриття явища фотоефекту – досліди Г. Герца (</w:t>
      </w:r>
      <w:proofErr w:type="spellStart"/>
      <w:r w:rsidRPr="00C61659">
        <w:rPr>
          <w:rFonts w:ascii="Times New Roman" w:eastAsia="DejaVu Sans" w:hAnsi="Times New Roman" w:cs="Times New Roman"/>
          <w:kern w:val="1"/>
          <w:sz w:val="28"/>
          <w:szCs w:val="28"/>
          <w:lang w:val="uk-UA" w:eastAsia="zh-CN" w:bidi="hi-IN"/>
        </w:rPr>
        <w:t>рис.</w:t>
      </w:r>
      <w:proofErr w:type="spellEnd"/>
      <w:r w:rsidRPr="00C61659">
        <w:rPr>
          <w:rFonts w:ascii="Times New Roman" w:eastAsia="DejaVu Sans" w:hAnsi="Times New Roman" w:cs="Times New Roman"/>
          <w:kern w:val="1"/>
          <w:sz w:val="28"/>
          <w:szCs w:val="28"/>
          <w:lang w:val="uk-UA" w:eastAsia="zh-CN" w:bidi="hi-IN"/>
        </w:rPr>
        <w:t xml:space="preserve"> 2.33), </w:t>
      </w:r>
      <w:proofErr w:type="spellStart"/>
      <w:r w:rsidRPr="00C61659">
        <w:rPr>
          <w:rFonts w:ascii="Times New Roman" w:eastAsia="DejaVu Sans" w:hAnsi="Times New Roman" w:cs="Times New Roman"/>
          <w:kern w:val="1"/>
          <w:sz w:val="28"/>
          <w:szCs w:val="28"/>
          <w:lang w:val="uk-UA" w:eastAsia="zh-CN" w:bidi="hi-IN"/>
        </w:rPr>
        <w:t>О. Г. Столєт</w:t>
      </w:r>
      <w:proofErr w:type="spellEnd"/>
      <w:r w:rsidRPr="00C61659">
        <w:rPr>
          <w:rFonts w:ascii="Times New Roman" w:eastAsia="DejaVu Sans" w:hAnsi="Times New Roman" w:cs="Times New Roman"/>
          <w:kern w:val="1"/>
          <w:sz w:val="28"/>
          <w:szCs w:val="28"/>
          <w:lang w:val="uk-UA" w:eastAsia="zh-CN" w:bidi="hi-IN"/>
        </w:rPr>
        <w:t>ова (</w:t>
      </w:r>
      <w:proofErr w:type="spellStart"/>
      <w:r w:rsidRPr="00C61659">
        <w:rPr>
          <w:rFonts w:ascii="Times New Roman" w:eastAsia="DejaVu Sans" w:hAnsi="Times New Roman" w:cs="Times New Roman"/>
          <w:kern w:val="1"/>
          <w:sz w:val="28"/>
          <w:szCs w:val="28"/>
          <w:lang w:val="uk-UA" w:eastAsia="zh-CN" w:bidi="hi-IN"/>
        </w:rPr>
        <w:t>рис.</w:t>
      </w:r>
      <w:proofErr w:type="spellEnd"/>
      <w:r w:rsidRPr="00C61659">
        <w:rPr>
          <w:rFonts w:ascii="Times New Roman" w:eastAsia="DejaVu Sans" w:hAnsi="Times New Roman" w:cs="Times New Roman"/>
          <w:kern w:val="1"/>
          <w:sz w:val="28"/>
          <w:szCs w:val="28"/>
          <w:lang w:val="uk-UA" w:eastAsia="zh-CN" w:bidi="hi-IN"/>
        </w:rPr>
        <w:t xml:space="preserve"> 2.34). </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w:lastRenderedPageBreak/>
        <mc:AlternateContent>
          <mc:Choice Requires="wpg">
            <w:drawing>
              <wp:inline distT="0" distB="0" distL="0" distR="0" wp14:anchorId="4867F1A9" wp14:editId="56AEB271">
                <wp:extent cx="5992495" cy="2159635"/>
                <wp:effectExtent l="12065" t="7620" r="0" b="4445"/>
                <wp:docPr id="99" name="Группа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2495" cy="2159635"/>
                          <a:chOff x="0" y="0"/>
                          <a:chExt cx="9437" cy="3401"/>
                        </a:xfrm>
                      </wpg:grpSpPr>
                      <pic:pic xmlns:pic="http://schemas.openxmlformats.org/drawingml/2006/picture">
                        <pic:nvPicPr>
                          <pic:cNvPr id="10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500" y="0"/>
                            <a:ext cx="4532" cy="3381"/>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101"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l="13882" t="29617" r="11107"/>
                          <a:stretch>
                            <a:fillRect/>
                          </a:stretch>
                        </pic:blipFill>
                        <pic:spPr bwMode="auto">
                          <a:xfrm>
                            <a:off x="0" y="0"/>
                            <a:ext cx="4532" cy="3400"/>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l="13882" t="29617" r="11107"/>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102" name="Text Box 8"/>
                        <wps:cNvSpPr txBox="1">
                          <a:spLocks noChangeArrowheads="1"/>
                        </wps:cNvSpPr>
                        <wps:spPr bwMode="auto">
                          <a:xfrm>
                            <a:off x="8298" y="2965"/>
                            <a:ext cx="1138" cy="422"/>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Рис.2.</w:t>
                              </w:r>
                              <w:r>
                                <w:rPr>
                                  <w:rFonts w:ascii="Times New Roman" w:eastAsia="Times New Roman" w:hAnsi="Times New Roman" w:cs="Times New Roman"/>
                                  <w:kern w:val="1"/>
                                  <w:sz w:val="24"/>
                                  <w:szCs w:val="24"/>
                                  <w:lang w:val="uk-UA" w:eastAsia="zh-CN"/>
                                </w:rPr>
                                <w:t>33</w:t>
                              </w:r>
                            </w:p>
                          </w:txbxContent>
                        </wps:txbx>
                        <wps:bodyPr rot="0" vert="horz" wrap="none" lIns="91440" tIns="45720" rIns="91440" bIns="45720" anchor="t" anchorCtr="0">
                          <a:noAutofit/>
                        </wps:bodyPr>
                      </wps:wsp>
                    </wpg:wgp>
                  </a:graphicData>
                </a:graphic>
              </wp:inline>
            </w:drawing>
          </mc:Choice>
          <mc:Fallback>
            <w:pict>
              <v:group id="Группа 99" o:spid="_x0000_s1029" style="width:471.85pt;height:170.05pt;mso-position-horizontal-relative:char;mso-position-vertical-relative:line" coordsize="9437,340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2ooopnI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">
                <v:shape id="Picture 6" o:spid="_x0000_s1030" type="#_x0000_t75" style="position:absolute;left:4500;width:4532;height:3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9NBUnEAAAA3AAAAA8AAABkcnMvZG93bnJldi54bWxEj09rwzAMxe+DfQejwS5jtbvD6LK6pQwG&#10;O/TSf+SqxFocGsshdtP020+Hwm4S7+m9n5brKXRqpCG1kS3MZwYUcR1dy42F4+H7dQEqZWSHXWSy&#10;cKME69XjwxILF6+8o3GfGyUhnAq04HPuC61T7SlgmsWeWLTfOATMsg6NdgNeJTx0+s2Ydx2wZWnw&#10;2NOXp/q8vwQL46l84Y+6uh225VRu+9G3lfHWPj9Nm09Qmab8b75f/zjBN4Ivz8gEevU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9NBUnEAAAA3AAAAA8AAAAAAAAAAAAAAAAA&#10;nwIAAGRycy9kb3ducmV2LnhtbFBLBQYAAAAABAAEAPcAAACQAwAAAAA=&#10;" stroked="t" strokeweight=".26mm">
                  <v:fill recolor="t" type="frame"/>
                  <v:stroke endcap="square"/>
                  <v:imagedata r:id="rId10" o:title=""/>
                </v:shape>
                <v:shape id="Picture 7" o:spid="_x0000_s1031" type="#_x0000_t75" style="position:absolute;width:4532;height:34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kYa2+AAAA3AAAAA8AAABkcnMvZG93bnJldi54bWxET70KwjAQ3gXfIZzgpqkOUqpRVBAddPBn&#10;cTubsy02l9LEWt/eCILbfXy/N1u0phQN1a6wrGA0jEAQp1YXnCm4nDeDGITzyBpLy6TgTQ4W825n&#10;hom2Lz5Sc/KZCCHsElSQe18lUro0J4NuaCviwN1tbdAHWGdS1/gK4aaU4yiaSIMFh4YcK1rnlD5O&#10;T6PgfOH99ro2K0PcxO1jvI8PN6dUv9cupyA8tf4v/rl3OsyPRvB9Jlwg5x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MbkYa2+AAAA3AAAAA8AAAAAAAAAAAAAAAAAnwIAAGRy&#10;cy9kb3ducmV2LnhtbFBLBQYAAAAABAAEAPcAAACKAwAAAAA=&#10;" stroked="t" strokeweight=".26mm">
                  <v:fill recolor="t" type="frame"/>
                  <v:stroke endcap="square"/>
                  <v:imagedata r:id="rId11" o:title="" croptop="19410f" cropleft="9098f" cropright="7279f"/>
                </v:shape>
                <v:shape id="Text Box 8" o:spid="_x0000_s1032" type="#_x0000_t202" style="position:absolute;left:8298;top:2965;width:1138;height:4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u9vsMA&#10;AADcAAAADwAAAGRycy9kb3ducmV2LnhtbERPTWvCQBC9F/oflhG81Y2GVkldRSrSngpqafA2zY7Z&#10;mOxsyK6a/vuuIPQ2j/c582VvG3GhzleOFYxHCQjiwumKSwVf+83TDIQPyBobx6TglzwsF48Pc8y0&#10;u/KWLrtQihjCPkMFJoQ2k9IXhiz6kWuJI3d0ncUQYVdK3eE1httGTpLkRVqsODYYbOnNUFHvzlbB&#10;dF3kbf38k57qg+HPNE+/31e5UsNBv3oFEagP/+K7+0PH+ckEb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u9vsMAAADcAAAADwAAAAAAAAAAAAAAAACYAgAAZHJzL2Rv&#10;d25yZXYueG1sUEsFBgAAAAAEAAQA9QAAAIgDAAAAAA==&#10;" stroked="f" strokecolor="#3465a4">
                  <v:stroke joinstyle="round"/>
                  <v:textbo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Рис.2.</w:t>
                        </w:r>
                        <w:r>
                          <w:rPr>
                            <w:rFonts w:ascii="Times New Roman" w:eastAsia="Times New Roman" w:hAnsi="Times New Roman" w:cs="Times New Roman"/>
                            <w:kern w:val="1"/>
                            <w:sz w:val="24"/>
                            <w:szCs w:val="24"/>
                            <w:lang w:val="uk-UA" w:eastAsia="zh-CN"/>
                          </w:rPr>
                          <w:t>33</w:t>
                        </w:r>
                      </w:p>
                    </w:txbxContent>
                  </v:textbox>
                </v:shape>
                <w10:anchorlock/>
              </v:group>
            </w:pict>
          </mc:Fallback>
        </mc:AlternateConten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До розуміння явища фотоефекту і його закономірностей краще всього підвести </w:t>
      </w:r>
      <w:r>
        <w:rPr>
          <w:rFonts w:ascii="Times New Roman" w:eastAsia="DejaVu Sans" w:hAnsi="Times New Roman" w:cs="Times New Roman"/>
          <w:kern w:val="1"/>
          <w:sz w:val="28"/>
          <w:szCs w:val="28"/>
          <w:lang w:val="uk-UA" w:eastAsia="zh-CN" w:bidi="hi-IN"/>
        </w:rPr>
        <w:t>здобувачів освіти</w:t>
      </w:r>
      <w:r w:rsidRPr="00C61659">
        <w:rPr>
          <w:rFonts w:ascii="Times New Roman" w:eastAsia="DejaVu Sans" w:hAnsi="Times New Roman" w:cs="Times New Roman"/>
          <w:kern w:val="1"/>
          <w:sz w:val="28"/>
          <w:szCs w:val="28"/>
          <w:lang w:val="uk-UA" w:eastAsia="zh-CN" w:bidi="hi-IN"/>
        </w:rPr>
        <w:t xml:space="preserve"> за допомогою експерименту.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Тому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демонструють спочатку записаний на відео експеримент, після чого використовуючи ефекти анімації переходять до перегляду комп’ютерної моделі досліду, на якій розміщення усіх приладів таке ж саме як в реальному досліді (</w:t>
      </w:r>
      <w:proofErr w:type="spellStart"/>
      <w:r w:rsidRPr="00C61659">
        <w:rPr>
          <w:rFonts w:ascii="Times New Roman" w:eastAsia="DejaVu Sans" w:hAnsi="Times New Roman" w:cs="Times New Roman"/>
          <w:kern w:val="1"/>
          <w:sz w:val="28"/>
          <w:szCs w:val="28"/>
          <w:lang w:val="uk-UA" w:eastAsia="zh-CN" w:bidi="hi-IN"/>
        </w:rPr>
        <w:t>рис.</w:t>
      </w:r>
      <w:proofErr w:type="spellEnd"/>
      <w:r w:rsidRPr="00C61659">
        <w:rPr>
          <w:rFonts w:ascii="Times New Roman" w:eastAsia="DejaVu Sans" w:hAnsi="Times New Roman" w:cs="Times New Roman"/>
          <w:kern w:val="1"/>
          <w:sz w:val="28"/>
          <w:szCs w:val="28"/>
          <w:lang w:val="uk-UA" w:eastAsia="zh-CN" w:bidi="hi-IN"/>
        </w:rPr>
        <w:t> 2.34).</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mc:AlternateContent>
          <mc:Choice Requires="wpg">
            <w:drawing>
              <wp:inline distT="0" distB="0" distL="0" distR="0" wp14:anchorId="45D697F1" wp14:editId="548FDA68">
                <wp:extent cx="5838190" cy="2388235"/>
                <wp:effectExtent l="7620" t="5715" r="12065" b="0"/>
                <wp:docPr id="95" name="Группа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8190" cy="2388235"/>
                          <a:chOff x="0" y="0"/>
                          <a:chExt cx="9194" cy="3761"/>
                        </a:xfrm>
                      </wpg:grpSpPr>
                      <wps:wsp>
                        <wps:cNvPr id="96" name="Text Box 10"/>
                        <wps:cNvSpPr txBox="1">
                          <a:spLocks noChangeArrowheads="1"/>
                        </wps:cNvSpPr>
                        <wps:spPr bwMode="auto">
                          <a:xfrm>
                            <a:off x="4201" y="3338"/>
                            <a:ext cx="1138" cy="422"/>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w:t>
                              </w:r>
                              <w:r>
                                <w:rPr>
                                  <w:rFonts w:ascii="Times New Roman" w:eastAsia="Times New Roman" w:hAnsi="Times New Roman" w:cs="Times New Roman"/>
                                  <w:kern w:val="1"/>
                                  <w:sz w:val="24"/>
                                  <w:szCs w:val="24"/>
                                  <w:lang w:eastAsia="zh-CN"/>
                                </w:rPr>
                                <w:t>3</w:t>
                              </w:r>
                              <w:r>
                                <w:rPr>
                                  <w:rFonts w:ascii="Times New Roman" w:eastAsia="Times New Roman" w:hAnsi="Times New Roman" w:cs="Times New Roman"/>
                                  <w:kern w:val="1"/>
                                  <w:sz w:val="24"/>
                                  <w:szCs w:val="24"/>
                                  <w:lang w:val="uk-UA" w:eastAsia="zh-CN"/>
                                </w:rPr>
                                <w:t>4</w:t>
                              </w:r>
                            </w:p>
                          </w:txbxContent>
                        </wps:txbx>
                        <wps:bodyPr rot="0" vert="horz" wrap="none" lIns="91440" tIns="45720" rIns="91440" bIns="45720" anchor="t" anchorCtr="0">
                          <a:noAutofit/>
                        </wps:bodyPr>
                      </wps:wsp>
                      <pic:pic xmlns:pic="http://schemas.openxmlformats.org/drawingml/2006/picture">
                        <pic:nvPicPr>
                          <pic:cNvPr id="97"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661" y="0"/>
                            <a:ext cx="4532" cy="3285"/>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98"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l="9291" t="11348" r="4585" b="9578"/>
                          <a:stretch>
                            <a:fillRect/>
                          </a:stretch>
                        </pic:blipFill>
                        <pic:spPr bwMode="auto">
                          <a:xfrm>
                            <a:off x="0" y="0"/>
                            <a:ext cx="4532" cy="3285"/>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l="9291" t="11348" r="4585" b="9578"/>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95" o:spid="_x0000_s1033" style="width:459.7pt;height:188.05pt;mso-position-horizontal-relative:char;mso-position-vertical-relative:line" coordsize="9194,376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">
                <v:shape id="Text Box 10" o:spid="_x0000_s1034" type="#_x0000_t202" style="position:absolute;left:4201;top:3338;width:1138;height:4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tVaMUA&#10;AADbAAAADwAAAGRycy9kb3ducmV2LnhtbESPQWvCQBSE74X+h+UJvdWNDbWauoq0lHoSasXg7Zl9&#10;zabJvg3ZrcZ/7wpCj8PMfMPMFr1txJE6XzlWMBomIIgLpysuFWy/Px4nIHxA1tg4JgVn8rCY39/N&#10;MNPuxF903IRSRAj7DBWYENpMSl8YsuiHriWO3o/rLIYou1LqDk8Rbhv5lCRjabHiuGCwpTdDRb35&#10;swpe3ou8rZ8P6W+9N7xO83T3ucyVehj0y1cQgfrwH761V1rBdAzXL/EH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1VoxQAAANsAAAAPAAAAAAAAAAAAAAAAAJgCAABkcnMv&#10;ZG93bnJldi54bWxQSwUGAAAAAAQABAD1AAAAigMAAAAA&#10;" stroked="f" strokecolor="#3465a4">
                  <v:stroke joinstyle="round"/>
                  <v:textbo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w:t>
                        </w:r>
                        <w:r>
                          <w:rPr>
                            <w:rFonts w:ascii="Times New Roman" w:eastAsia="Times New Roman" w:hAnsi="Times New Roman" w:cs="Times New Roman"/>
                            <w:kern w:val="1"/>
                            <w:sz w:val="24"/>
                            <w:szCs w:val="24"/>
                            <w:lang w:eastAsia="zh-CN"/>
                          </w:rPr>
                          <w:t>3</w:t>
                        </w:r>
                        <w:r>
                          <w:rPr>
                            <w:rFonts w:ascii="Times New Roman" w:eastAsia="Times New Roman" w:hAnsi="Times New Roman" w:cs="Times New Roman"/>
                            <w:kern w:val="1"/>
                            <w:sz w:val="24"/>
                            <w:szCs w:val="24"/>
                            <w:lang w:val="uk-UA" w:eastAsia="zh-CN"/>
                          </w:rPr>
                          <w:t>4</w:t>
                        </w:r>
                      </w:p>
                    </w:txbxContent>
                  </v:textbox>
                </v:shape>
                <v:shape id="Picture 11" o:spid="_x0000_s1035" type="#_x0000_t75" style="position:absolute;left:4661;width:4532;height:32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aHJPDAAAA2wAAAA8AAABkcnMvZG93bnJldi54bWxEj0+LwjAUxO+C3yE8YW+a6oKr1SgiKHU9&#10;+Qe8PptnW2xeahNt99tvFhY8DjPzG2a+bE0pXlS7wrKC4SACQZxaXXCm4Hza9CcgnEfWWFomBT/k&#10;YLnoduYYa9vwgV5Hn4kAYRejgtz7KpbSpTkZdANbEQfvZmuDPsg6k7rGJsBNKUdRNJYGCw4LOVa0&#10;zim9H59Gwf27Si47v9smSfvIms/93pnDVamPXruagfDU+nf4v51oBdMv+PsSfoBc/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Vock8MAAADbAAAADwAAAAAAAAAAAAAAAACf&#10;AgAAZHJzL2Rvd25yZXYueG1sUEsFBgAAAAAEAAQA9wAAAI8DAAAAAA==&#10;" stroked="t" strokeweight=".26mm">
                  <v:fill recolor="t" type="frame"/>
                  <v:stroke endcap="square"/>
                  <v:imagedata r:id="rId14" o:title=""/>
                </v:shape>
                <v:shape id="Picture 12" o:spid="_x0000_s1036" type="#_x0000_t75" style="position:absolute;width:4532;height:32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uqUTBAAAA2wAAAA8AAABkcnMvZG93bnJldi54bWxET02LwjAQvQv+hzCCN031IG41isiuiCDU&#10;Kuhxtpltu9tMShNt/ffmsODx8b6X685U4kGNKy0rmIwjEMSZ1SXnCi7nr9EchPPIGivLpOBJDtar&#10;fm+JsbYtn+iR+lyEEHYxKii8r2MpXVaQQTe2NXHgfmxj0AfY5FI32IZwU8lpFM2kwZJDQ4E1bQvK&#10;/tK7UZDsk/lxd6tPfEs+vzfH6+8hac9KDQfdZgHCU+ff4n/3Xiv4CGPDl/AD5O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euqUTBAAAA2wAAAA8AAAAAAAAAAAAAAAAAnwIA&#10;AGRycy9kb3ducmV2LnhtbFBLBQYAAAAABAAEAPcAAACNAwAAAAA=&#10;" stroked="t" strokeweight=".26mm">
                  <v:fill recolor="t" type="frame"/>
                  <v:stroke endcap="square"/>
                  <v:imagedata r:id="rId15" o:title="" croptop="7437f" cropbottom="6277f" cropleft="6089f" cropright="3005f"/>
                </v:shape>
                <w10:anchorlock/>
              </v:group>
            </w:pict>
          </mc:Fallback>
        </mc:AlternateConten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Далі варто продемонструвати серію дослідів по розряджанню металевих пластин під дією випромінювання (</w:t>
      </w:r>
      <w:proofErr w:type="spellStart"/>
      <w:r w:rsidRPr="00C61659">
        <w:rPr>
          <w:rFonts w:ascii="Times New Roman" w:eastAsia="DejaVu Sans" w:hAnsi="Times New Roman" w:cs="Times New Roman"/>
          <w:kern w:val="1"/>
          <w:sz w:val="28"/>
          <w:szCs w:val="28"/>
          <w:lang w:val="uk-UA" w:eastAsia="zh-CN" w:bidi="hi-IN"/>
        </w:rPr>
        <w:t>рис.</w:t>
      </w:r>
      <w:proofErr w:type="spellEnd"/>
      <w:r w:rsidRPr="00C61659">
        <w:rPr>
          <w:rFonts w:ascii="Times New Roman" w:eastAsia="DejaVu Sans" w:hAnsi="Times New Roman" w:cs="Times New Roman"/>
          <w:kern w:val="1"/>
          <w:sz w:val="28"/>
          <w:szCs w:val="28"/>
          <w:lang w:val="uk-UA" w:eastAsia="zh-CN" w:bidi="hi-IN"/>
        </w:rPr>
        <w:t> 2.35):</w:t>
      </w:r>
    </w:p>
    <w:p w:rsidR="00C61659" w:rsidRPr="00C61659" w:rsidRDefault="00C61659" w:rsidP="00C61659">
      <w:pPr>
        <w:suppressAutoHyphens/>
        <w:autoSpaceDE w:val="0"/>
        <w:spacing w:after="0" w:line="360" w:lineRule="auto"/>
        <w:ind w:firstLine="567"/>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w:lastRenderedPageBreak/>
        <mc:AlternateContent>
          <mc:Choice Requires="wpg">
            <w:drawing>
              <wp:inline distT="0" distB="0" distL="0" distR="0" wp14:anchorId="2DBAAA2A" wp14:editId="6D1ED3B0">
                <wp:extent cx="3234690" cy="2567305"/>
                <wp:effectExtent l="11430" t="7620" r="11430" b="6350"/>
                <wp:docPr id="92" name="Группа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34690" cy="2567305"/>
                          <a:chOff x="0" y="0"/>
                          <a:chExt cx="5094" cy="4043"/>
                        </a:xfrm>
                      </wpg:grpSpPr>
                      <pic:pic xmlns:pic="http://schemas.openxmlformats.org/drawingml/2006/picture">
                        <pic:nvPicPr>
                          <pic:cNvPr id="93"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l="1527" t="21187" b="13759"/>
                          <a:stretch>
                            <a:fillRect/>
                          </a:stretch>
                        </pic:blipFill>
                        <pic:spPr bwMode="auto">
                          <a:xfrm>
                            <a:off x="0" y="0"/>
                            <a:ext cx="5093" cy="4042"/>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l="1527" t="21187" b="13759"/>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94" name="Text Box 15"/>
                        <wps:cNvSpPr txBox="1">
                          <a:spLocks noChangeArrowheads="1"/>
                        </wps:cNvSpPr>
                        <wps:spPr bwMode="auto">
                          <a:xfrm>
                            <a:off x="12" y="3602"/>
                            <a:ext cx="1138" cy="422"/>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2.35</w:t>
                              </w:r>
                            </w:p>
                          </w:txbxContent>
                        </wps:txbx>
                        <wps:bodyPr rot="0" vert="horz" wrap="none" lIns="91440" tIns="45720" rIns="91440" bIns="45720" anchor="t" anchorCtr="0">
                          <a:noAutofit/>
                        </wps:bodyPr>
                      </wps:wsp>
                    </wpg:wgp>
                  </a:graphicData>
                </a:graphic>
              </wp:inline>
            </w:drawing>
          </mc:Choice>
          <mc:Fallback>
            <w:pict>
              <v:group id="Группа 92" o:spid="_x0000_s1037" style="width:254.7pt;height:202.15pt;mso-position-horizontal-relative:char;mso-position-vertical-relative:line" coordsize="5094,40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">
                <v:shape id="Picture 14" o:spid="_x0000_s1038" type="#_x0000_t75" style="position:absolute;width:5093;height:40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Oy7XEAAAA2wAAAA8AAABkcnMvZG93bnJldi54bWxEj8FqwzAQRO+B/IPYQC+hltNAcN0oIYQG&#10;mkshdj5ga21tUWtlJDWx/74qFHocZuYNs92Pthc38sE4VrDKchDEjdOGWwXX+vRYgAgRWWPvmBRM&#10;FGC/m8+2WGp35wvdqtiKBOFQooIuxqGUMjQdWQyZG4iT9+m8xZikb6X2eE9w28unPN9Ii4bTQocD&#10;HTtqvqpvq6D2eK4KOdWvpnmfiipffSzNSamHxXh4ARFpjP/hv/abVvC8ht8v6QfI3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IOy7XEAAAA2wAAAA8AAAAAAAAAAAAAAAAA&#10;nwIAAGRycy9kb3ducmV2LnhtbFBLBQYAAAAABAAEAPcAAACQAwAAAAA=&#10;" stroked="t" strokeweight=".26mm">
                  <v:fill recolor="t" type="frame"/>
                  <v:stroke endcap="square"/>
                  <v:imagedata r:id="rId17" o:title="" croptop="13885f" cropbottom="9017f" cropleft="1001f"/>
                </v:shape>
                <v:shape id="Text Box 15" o:spid="_x0000_s1039" type="#_x0000_t202" style="position:absolute;left:12;top:3602;width:1138;height:4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VuhMYA&#10;AADbAAAADwAAAGRycy9kb3ducmV2LnhtbESPQWvCQBSE74X+h+UJvdWNTVs1dRVpKXoqVMXg7Zl9&#10;zabJvg3ZrcZ/3xUKPQ4z8w0zW/S2ESfqfOVYwWiYgCAunK64VLDbvt9PQPiArLFxTAou5GExv72Z&#10;YabdmT/ptAmliBD2GSowIbSZlL4wZNEPXUscvS/XWQxRdqXUHZ4j3DbyIUmepcWK44LBll4NFfXm&#10;xyoYvxV5Wz8d0+/6YPgjzdP9apkrdTfoly8gAvXhP/zXXmsF00e4fo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VuhMYAAADbAAAADwAAAAAAAAAAAAAAAACYAgAAZHJz&#10;L2Rvd25yZXYueG1sUEsFBgAAAAAEAAQA9QAAAIsDAAAAAA==&#10;" stroked="f" strokecolor="#3465a4">
                  <v:stroke joinstyle="round"/>
                  <v:textbo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2.35</w:t>
                        </w:r>
                      </w:p>
                    </w:txbxContent>
                  </v:textbox>
                </v:shape>
                <w10:anchorlock/>
              </v:group>
            </w:pict>
          </mc:Fallback>
        </mc:AlternateConten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Після перегляду даних демонстрацій перед </w:t>
      </w:r>
      <w:r>
        <w:rPr>
          <w:rFonts w:ascii="Times New Roman" w:eastAsia="DejaVu Sans" w:hAnsi="Times New Roman" w:cs="Times New Roman"/>
          <w:kern w:val="1"/>
          <w:sz w:val="28"/>
          <w:szCs w:val="28"/>
          <w:lang w:val="uk-UA" w:eastAsia="zh-CN" w:bidi="hi-IN"/>
        </w:rPr>
        <w:t>здобувачами освіти</w:t>
      </w:r>
      <w:r w:rsidRPr="00C61659">
        <w:rPr>
          <w:rFonts w:ascii="Times New Roman" w:eastAsia="DejaVu Sans" w:hAnsi="Times New Roman" w:cs="Times New Roman"/>
          <w:kern w:val="1"/>
          <w:sz w:val="28"/>
          <w:szCs w:val="28"/>
          <w:lang w:val="uk-UA" w:eastAsia="zh-CN" w:bidi="hi-IN"/>
        </w:rPr>
        <w:t xml:space="preserve"> постає низка запитань: чому заряджена пластина може зберігати заряд протягом тривалого часу? Якими способами можна розрядити пластину? Як пояснити швидкий розряд негативно зарядженої пластини при її освітленні ультрафіолетовим випромінюванням? Чи при освітленні ультрафіолетовим світлом так само розряджатиметься позитивно заряджена цинкова пластина? Чому не спостерігається зміна заряду в цьому випадку? Чи спостерігаємо ми розряд мідної пластини за тих же умов досліду? Чому припиняється розряд негативно зарядженої цинкової пластини, якщо ультрафіолетове світло перекрити скляною пластиною?</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За результатами відповідей на ці запитання </w:t>
      </w:r>
      <w:r>
        <w:rPr>
          <w:rFonts w:ascii="Times New Roman" w:eastAsia="DejaVu Sans" w:hAnsi="Times New Roman" w:cs="Times New Roman"/>
          <w:kern w:val="1"/>
          <w:sz w:val="28"/>
          <w:szCs w:val="28"/>
          <w:lang w:val="uk-UA" w:eastAsia="zh-CN" w:bidi="hi-IN"/>
        </w:rPr>
        <w:t>здобувачі освіти</w:t>
      </w:r>
      <w:r w:rsidRPr="00C61659">
        <w:rPr>
          <w:rFonts w:ascii="Times New Roman" w:eastAsia="DejaVu Sans" w:hAnsi="Times New Roman" w:cs="Times New Roman"/>
          <w:kern w:val="1"/>
          <w:sz w:val="28"/>
          <w:szCs w:val="28"/>
          <w:lang w:val="uk-UA" w:eastAsia="zh-CN" w:bidi="hi-IN"/>
        </w:rPr>
        <w:t xml:space="preserve"> мають зробити наступні висновки: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1. під дією світла розряджаються тільки негативно заряджені тіла. Отже, за деяких умов світло здатне виривати електрони з поверхні твердих і рідких тіл. Це явище називають фотоефектом;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2. розряд починається одночасно з початком освітлення, отже, фотоефект практично </w:t>
      </w:r>
      <w:proofErr w:type="spellStart"/>
      <w:r w:rsidRPr="00C61659">
        <w:rPr>
          <w:rFonts w:ascii="Times New Roman" w:eastAsia="DejaVu Sans" w:hAnsi="Times New Roman" w:cs="Times New Roman"/>
          <w:kern w:val="1"/>
          <w:sz w:val="28"/>
          <w:szCs w:val="28"/>
          <w:lang w:val="uk-UA" w:eastAsia="zh-CN" w:bidi="hi-IN"/>
        </w:rPr>
        <w:t>безінерційний</w:t>
      </w:r>
      <w:proofErr w:type="spellEnd"/>
      <w:r w:rsidRPr="00C61659">
        <w:rPr>
          <w:rFonts w:ascii="Times New Roman" w:eastAsia="DejaVu Sans" w:hAnsi="Times New Roman" w:cs="Times New Roman"/>
          <w:kern w:val="1"/>
          <w:sz w:val="28"/>
          <w:szCs w:val="28"/>
          <w:lang w:val="uk-UA" w:eastAsia="zh-CN" w:bidi="hi-IN"/>
        </w:rPr>
        <w:t>. Точні досліди показали, що час між початком опромінювання і початком фотоефекту не перевищує 10</w:t>
      </w:r>
      <w:r w:rsidRPr="00C61659">
        <w:rPr>
          <w:rFonts w:ascii="Times New Roman" w:eastAsia="DejaVu Sans" w:hAnsi="Times New Roman" w:cs="Times New Roman"/>
          <w:kern w:val="1"/>
          <w:sz w:val="28"/>
          <w:szCs w:val="28"/>
          <w:vertAlign w:val="superscript"/>
          <w:lang w:val="uk-UA" w:eastAsia="zh-CN" w:bidi="hi-IN"/>
        </w:rPr>
        <w:t>-9</w:t>
      </w:r>
      <w:r w:rsidRPr="00C61659">
        <w:rPr>
          <w:rFonts w:ascii="Times New Roman" w:eastAsia="DejaVu Sans" w:hAnsi="Times New Roman" w:cs="Times New Roman"/>
          <w:kern w:val="1"/>
          <w:sz w:val="28"/>
          <w:szCs w:val="28"/>
          <w:lang w:val="uk-UA" w:eastAsia="zh-CN" w:bidi="hi-IN"/>
        </w:rPr>
        <w:t xml:space="preserve"> с;</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3. наявність фотоефекту залежить від роду і обробки освітлюваного металу і від спектрального складу випромінювання, швидкість розряду залежить також і від падаючої в одиницю часу світлової енергії.</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lastRenderedPageBreak/>
        <w:t xml:space="preserve">Під час вивчення закономірностей фотоефекту варто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продемонструвати досліди по визначенню залежності фотоструму від прикладеної напруги, інтенсивності (рис</w:t>
      </w:r>
      <w:r>
        <w:rPr>
          <w:rFonts w:ascii="Times New Roman" w:eastAsia="DejaVu Sans" w:hAnsi="Times New Roman" w:cs="DejaVu Sans"/>
          <w:noProof/>
          <w:kern w:val="1"/>
          <w:sz w:val="28"/>
          <w:szCs w:val="28"/>
          <w:lang w:eastAsia="ru-RU"/>
        </w:rPr>
        <mc:AlternateContent>
          <mc:Choice Requires="wpg">
            <w:drawing>
              <wp:inline distT="0" distB="0" distL="0" distR="0" wp14:anchorId="5F85FEF0" wp14:editId="329236B9">
                <wp:extent cx="5190564" cy="2895046"/>
                <wp:effectExtent l="19050" t="19050" r="10160" b="19685"/>
                <wp:docPr id="88" name="Группа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0564" cy="2895046"/>
                          <a:chOff x="0" y="0"/>
                          <a:chExt cx="9246" cy="5226"/>
                        </a:xfrm>
                      </wpg:grpSpPr>
                      <wps:wsp>
                        <wps:cNvPr id="89" name="Text Box 17"/>
                        <wps:cNvSpPr txBox="1">
                          <a:spLocks noChangeArrowheads="1"/>
                        </wps:cNvSpPr>
                        <wps:spPr bwMode="auto">
                          <a:xfrm>
                            <a:off x="5218" y="4640"/>
                            <a:ext cx="1286" cy="536"/>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2.36</w:t>
                              </w:r>
                            </w:p>
                          </w:txbxContent>
                        </wps:txbx>
                        <wps:bodyPr rot="0" vert="horz" wrap="none" lIns="91440" tIns="45720" rIns="91440" bIns="45720" anchor="t" anchorCtr="0">
                          <a:noAutofit/>
                        </wps:bodyPr>
                      </wps:wsp>
                      <pic:pic xmlns:pic="http://schemas.openxmlformats.org/drawingml/2006/picture">
                        <pic:nvPicPr>
                          <pic:cNvPr id="9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4141" y="0"/>
                            <a:ext cx="5105" cy="3825"/>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91"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1401"/>
                            <a:ext cx="5105" cy="3825"/>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88" o:spid="_x0000_s1040" style="width:408.7pt;height:227.95pt;mso-position-horizontal-relative:char;mso-position-vertical-relative:line" coordsize="9246,52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UEsDBAoAAAAAAAAAIQCB&#10;9093AOAAAADgAAAVAAAAZHJzL21lZGlhL2ltYWdlMi5qcGVn/9j/4AAQSkZJRgABAQEAYABgAAD/&#10;2wBDAAgGBgcGBQgHBwcJCQgKDBQNDAsLDBkSEw8UHRofHh0aHBwgJC4nICIsIxwcKDcpLDAxNDQ0&#10;Hyc5PTgyPC4zNDL/2wBDAQkJCQwLDBgNDRgyIRwhMjIyMjIyMjIyMjIyMjIyMjIyMjIyMjIyMjIy&#10;MjIyMjIyMjIyMjIyMjIyMjIyMjIyMjL/wAARCALQA8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">
                <v:shape id="Text Box 17" o:spid="_x0000_s1041" type="#_x0000_t202" style="position:absolute;left:5218;top:4640;width:1286;height:53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1Xx8YA&#10;AADbAAAADwAAAGRycy9kb3ducmV2LnhtbESPQUvDQBSE70L/w/IK3szGBmsbuy1FkXoSrGLo7Zl9&#10;ZtNk34bstk3/fVcoeBxm5htmsRpsK47U+9qxgvskBUFcOl1zpeDr8/VuBsIHZI2tY1JwJg+r5ehm&#10;gbl2J/6g4zZUIkLY56jAhNDlUvrSkEWfuI44er+utxii7CupezxFuG3lJE2n0mLNccFgR8+GymZ7&#10;sAoeX8qiax5+sn2zM/yeFdn3Zl0odTse1k8gAg3hP3xtv2kFszn8fYk/QC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1Xx8YAAADbAAAADwAAAAAAAAAAAAAAAACYAgAAZHJz&#10;L2Rvd25yZXYueG1sUEsFBgAAAAAEAAQA9QAAAIsDAAAAAA==&#10;" stroked="f" strokecolor="#3465a4">
                  <v:stroke joinstyle="round"/>
                  <v:textbo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2.36</w:t>
                        </w:r>
                      </w:p>
                    </w:txbxContent>
                  </v:textbox>
                </v:shape>
                <v:shape id="Picture 18" o:spid="_x0000_s1042" type="#_x0000_t75" style="position:absolute;left:4141;width:5105;height:3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768rCAAAA2wAAAA8AAABkcnMvZG93bnJldi54bWxET8tqwkAU3Rf8h+EK7upEF9KmjhIigT6g&#10;0ERLl5fMbRKcuRMyo6Z+vbMouDyc93o7WiPONPjOsYLFPAFBXDvdcaNgXxWPTyB8QNZoHJOCP/Kw&#10;3Uwe1phqd+EvOpehETGEfYoK2hD6VEpft2TRz11PHLlfN1gMEQ6N1ANeYrg1cpkkK2mx49jQYk95&#10;S/WxPFkFh4/d+7X6fst/Tobq7DMruCej1Gw6Zi8gAo3hLv53v2oFz3F9/BJ/gNz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Eu+vKwgAAANsAAAAPAAAAAAAAAAAAAAAAAJ8C&#10;AABkcnMvZG93bnJldi54bWxQSwUGAAAAAAQABAD3AAAAjgMAAAAA&#10;" stroked="t" strokeweight=".26mm">
                  <v:fill recolor="t" type="frame"/>
                  <v:stroke endcap="square"/>
                  <v:imagedata r:id="rId20" o:title=""/>
                </v:shape>
                <v:shape id="Picture 19" o:spid="_x0000_s1043" type="#_x0000_t75" style="position:absolute;top:1401;width:5105;height:3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vjGvDAAAA2wAAAA8AAABkcnMvZG93bnJldi54bWxEj0+LwjAUxO+C3yE8wZtNlUXXrlFEcPHm&#10;v2W9Ppu3bbV5qU3U+u2NIOxxmJnfMJNZY0pxo9oVlhX0oxgEcWp1wZmCn/2y9wnCeWSNpWVS8CAH&#10;s2m7NcFE2ztv6bbzmQgQdgkqyL2vEildmpNBF9mKOHh/tjbog6wzqWu8B7gp5SCOh9JgwWEhx4oW&#10;OaXn3dUoGG3Xv+uP5nLyx8P35rSn83E5jJXqdpr5FwhPjf8Pv9srrWDch9eX8APk9A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K+Ma8MAAADbAAAADwAAAAAAAAAAAAAAAACf&#10;AgAAZHJzL2Rvd25yZXYueG1sUEsFBgAAAAAEAAQA9wAAAI8DAAAAAA==&#10;" stroked="t" strokeweight=".26mm">
                  <v:fill recolor="t" type="frame"/>
                  <v:stroke endcap="square"/>
                  <v:imagedata r:id="rId21" o:title=""/>
                </v:shape>
                <w10:anchorlock/>
              </v:group>
            </w:pict>
          </mc:Fallback>
        </mc:AlternateContent>
      </w:r>
      <w:r w:rsidRPr="00C61659">
        <w:rPr>
          <w:rFonts w:ascii="Times New Roman" w:eastAsia="DejaVu Sans" w:hAnsi="Times New Roman" w:cs="Times New Roman"/>
          <w:kern w:val="1"/>
          <w:sz w:val="28"/>
          <w:szCs w:val="28"/>
          <w:lang w:val="uk-UA" w:eastAsia="zh-CN" w:bidi="hi-IN"/>
        </w:rPr>
        <w:t>. 2.36) і спектрального складу випромінювання (</w:t>
      </w:r>
      <w:proofErr w:type="spellStart"/>
      <w:r w:rsidRPr="00C61659">
        <w:rPr>
          <w:rFonts w:ascii="Times New Roman" w:eastAsia="DejaVu Sans" w:hAnsi="Times New Roman" w:cs="Times New Roman"/>
          <w:kern w:val="1"/>
          <w:sz w:val="28"/>
          <w:szCs w:val="28"/>
          <w:lang w:val="uk-UA" w:eastAsia="zh-CN" w:bidi="hi-IN"/>
        </w:rPr>
        <w:t>рис.</w:t>
      </w:r>
      <w:proofErr w:type="spellEnd"/>
      <w:r w:rsidRPr="00C61659">
        <w:rPr>
          <w:rFonts w:ascii="Times New Roman" w:eastAsia="DejaVu Sans" w:hAnsi="Times New Roman" w:cs="Times New Roman"/>
          <w:kern w:val="1"/>
          <w:sz w:val="28"/>
          <w:szCs w:val="28"/>
          <w:lang w:val="uk-UA" w:eastAsia="zh-CN" w:bidi="hi-IN"/>
        </w:rPr>
        <w:t> 2.37).</w:t>
      </w:r>
      <w:r w:rsidRPr="00C61659">
        <w:rPr>
          <w:rFonts w:ascii="Times New Roman" w:eastAsia="DejaVu Sans" w:hAnsi="Times New Roman" w:cs="DejaVu Sans"/>
          <w:noProof/>
          <w:kern w:val="1"/>
          <w:sz w:val="28"/>
          <w:szCs w:val="28"/>
          <w:lang w:eastAsia="ru-RU"/>
        </w:rPr>
        <w:t xml:space="preserve"> </w:t>
      </w:r>
    </w:p>
    <w:p w:rsidR="00C61659" w:rsidRPr="00C61659" w:rsidRDefault="00C61659" w:rsidP="00C61659">
      <w:pPr>
        <w:suppressAutoHyphens/>
        <w:autoSpaceDE w:val="0"/>
        <w:spacing w:after="0" w:line="360" w:lineRule="auto"/>
        <w:jc w:val="both"/>
        <w:rPr>
          <w:rFonts w:ascii="Times New Roman" w:eastAsia="DejaVu Sans" w:hAnsi="Times New Roman" w:cs="Times New Roman"/>
          <w:kern w:val="1"/>
          <w:sz w:val="28"/>
          <w:szCs w:val="28"/>
          <w:lang w:val="uk-UA" w:eastAsia="zh-CN" w:bidi="hi-IN"/>
        </w:rPr>
      </w:pP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При дослідженні залежності фотоструму від спектрального складу випромінювання, використовуючи світлофільтри, змінюють довжину (частоту) падаючого світла. В залежності від довжини хвилі при постійній різниці потенціалів на електродах фотоелемента у колі фіксується гальванометром величина фотострум. В результаті побаченого </w:t>
      </w:r>
      <w:r>
        <w:rPr>
          <w:rFonts w:ascii="Times New Roman" w:eastAsia="DejaVu Sans" w:hAnsi="Times New Roman" w:cs="Times New Roman"/>
          <w:kern w:val="1"/>
          <w:sz w:val="28"/>
          <w:szCs w:val="28"/>
          <w:lang w:val="uk-UA" w:eastAsia="zh-CN" w:bidi="hi-IN"/>
        </w:rPr>
        <w:t>здобувачі освіти</w:t>
      </w:r>
      <w:r w:rsidRPr="00C61659">
        <w:rPr>
          <w:rFonts w:ascii="Times New Roman" w:eastAsia="DejaVu Sans" w:hAnsi="Times New Roman" w:cs="Times New Roman"/>
          <w:kern w:val="1"/>
          <w:sz w:val="28"/>
          <w:szCs w:val="28"/>
          <w:lang w:val="uk-UA" w:eastAsia="zh-CN" w:bidi="hi-IN"/>
        </w:rPr>
        <w:t xml:space="preserve"> роблять висновок, що швидкість вилітання електронів залежить від частоти падаючого світла і не залежить від інтенсивності світла.</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Під час дослідження залежності фотоструму від інтенсивності падаючого світла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демонструють дослід, у якому змінюючи відстань від джерела випромінювання, спостерігають зміну сили фотоструму. В результаті чого роблять висновок, що фотострум насичення прямо пропорційний падаючій в одиницю часу світловій енергії. </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w:lastRenderedPageBreak/>
        <mc:AlternateContent>
          <mc:Choice Requires="wpg">
            <w:drawing>
              <wp:inline distT="0" distB="0" distL="0" distR="0" wp14:anchorId="389ECADF" wp14:editId="3ED9AC3F">
                <wp:extent cx="5978525" cy="3223895"/>
                <wp:effectExtent l="12065" t="9525" r="10160" b="5080"/>
                <wp:docPr id="84" name="Группа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8525" cy="3223895"/>
                          <a:chOff x="0" y="0"/>
                          <a:chExt cx="9415" cy="5077"/>
                        </a:xfrm>
                      </wpg:grpSpPr>
                      <wps:wsp>
                        <wps:cNvPr id="85" name="Text Box 21"/>
                        <wps:cNvSpPr txBox="1">
                          <a:spLocks noChangeArrowheads="1"/>
                        </wps:cNvSpPr>
                        <wps:spPr bwMode="auto">
                          <a:xfrm>
                            <a:off x="5218" y="4499"/>
                            <a:ext cx="1138" cy="537"/>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2.37</w:t>
                              </w:r>
                            </w:p>
                          </w:txbxContent>
                        </wps:txbx>
                        <wps:bodyPr rot="0" vert="horz" wrap="none" lIns="91440" tIns="45720" rIns="91440" bIns="45720" anchor="t" anchorCtr="0">
                          <a:noAutofit/>
                        </wps:bodyPr>
                      </wps:wsp>
                      <pic:pic xmlns:pic="http://schemas.openxmlformats.org/drawingml/2006/picture">
                        <pic:nvPicPr>
                          <pic:cNvPr id="86" name="Picture 2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1260"/>
                            <a:ext cx="5094" cy="3816"/>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87" name="Picture 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4320" y="0"/>
                            <a:ext cx="5094" cy="3816"/>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84" o:spid="_x0000_s1044" style="width:470.75pt;height:253.85pt;mso-position-horizontal-relative:char;mso-position-vertical-relative:line" coordsize="9415,5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">
                <v:shape id="Text Box 21" o:spid="_x0000_s1045" type="#_x0000_t202" style="position:absolute;left:5218;top:4499;width:1138;height:5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BdwsUA&#10;AADbAAAADwAAAGRycy9kb3ducmV2LnhtbESPT2vCQBTE7wW/w/IKvdVNDVaJriJKaU8F/2Dw9sy+&#10;ZtNk34bsVtNv3xWEHoeZ+Q0zX/a2ERfqfOVYwcswAUFcOF1xqeCwf3uegvABWWPjmBT8koflYvAw&#10;x0y7K2/psguliBD2GSowIbSZlL4wZNEPXUscvS/XWQxRdqXUHV4j3DZylCSv0mLFccFgS2tDRb37&#10;sQommyJv6/E5/a5Phj/TPD2+r3Klnh771QxEoD78h+/tD61gOobbl/gD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8F3CxQAAANsAAAAPAAAAAAAAAAAAAAAAAJgCAABkcnMv&#10;ZG93bnJldi54bWxQSwUGAAAAAAQABAD1AAAAigMAAAAA&#10;" stroked="f" strokecolor="#3465a4">
                  <v:stroke joinstyle="round"/>
                  <v:textbo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2.37</w:t>
                        </w:r>
                      </w:p>
                    </w:txbxContent>
                  </v:textbox>
                </v:shape>
                <v:shape id="Picture 22" o:spid="_x0000_s1046" type="#_x0000_t75" style="position:absolute;top:1260;width:5094;height:38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w5oXEAAAA2wAAAA8AAABkcnMvZG93bnJldi54bWxEj09rAjEUxO8Fv0N4gjfNKiKyGmUR/HPw&#10;Ui1tj8/N6+7Szcu6iRr99I0g9DjMzG+Y+TKYWlypdZVlBcNBAoI4t7riQsHHcd2fgnAeWWNtmRTc&#10;ycFy0XmbY6rtjd/pevCFiBB2KSoovW9SKV1ekkE3sA1x9H5sa9BH2RZSt3iLcFPLUZJMpMGK40KJ&#10;Da1Kyn8PF6Ng/Dh/mvvm/BWyvf0Op8dqm+lKqV43ZDMQnoL/D7/aO61gOoHnl/gD5OI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8w5oXEAAAA2wAAAA8AAAAAAAAAAAAAAAAA&#10;nwIAAGRycy9kb3ducmV2LnhtbFBLBQYAAAAABAAEAPcAAACQAwAAAAA=&#10;" stroked="t" strokeweight=".26mm">
                  <v:fill recolor="t" type="frame"/>
                  <v:stroke endcap="square"/>
                  <v:imagedata r:id="rId24" o:title=""/>
                </v:shape>
                <v:shape id="Picture 23" o:spid="_x0000_s1047" type="#_x0000_t75" style="position:absolute;left:4320;width:5094;height:38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DA7XFAAAA2wAAAA8AAABkcnMvZG93bnJldi54bWxEj09rwkAUxO+FfoflFXqrG6X4J7pKKQaF&#10;Xqyten1kn9lg9m3IrjH207uC0OMwM79hZovOVqKlxpeOFfR7CQji3OmSCwW/P9nbGIQPyBorx6Tg&#10;Sh4W8+enGabaXfib2m0oRISwT1GBCaFOpfS5IYu+52ri6B1dYzFE2RRSN3iJcFvJQZIMpcWS44LB&#10;mj4N5aft2Sr4u7b7YkVm57PN+f1rOTrYbLJS6vWl+5iCCNSF//CjvdYKxiO4f4k/QM5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wO1xQAAANsAAAAPAAAAAAAAAAAAAAAA&#10;AJ8CAABkcnMvZG93bnJldi54bWxQSwUGAAAAAAQABAD3AAAAkQMAAAAA&#10;" stroked="t" strokeweight=".26mm">
                  <v:fill recolor="t" type="frame"/>
                  <v:stroke endcap="square"/>
                  <v:imagedata r:id="rId25" o:title=""/>
                </v:shape>
                <w10:anchorlock/>
              </v:group>
            </w:pict>
          </mc:Fallback>
        </mc:AlternateConten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Далі розказують про те, що труднощі в поясненні законів фотоефекту були не єдиною причиною створення нової теорії. У 1900 г. М. Планк для пояснення теплового випромінювання висунув, на перший погляд, безглузду ідею, що тіло випромінює енергію не безперервно, а окремими порціями (квантами). Цю незрозумілу і тому мало ким прийняту ідею в 1905 г. А. Ейнштейн використовував для пояснення законів фотоефекту. Він пішов далі М. Планка і стверджував: світло не тільки випромінюється, але розповсюджується і поглинається квантами. Інакше кажучи, потік монохроматичного світла, який несе енергію </w:t>
      </w:r>
      <w:r w:rsidRPr="00C61659">
        <w:rPr>
          <w:rFonts w:ascii="Times New Roman" w:eastAsia="DejaVu Sans" w:hAnsi="Times New Roman" w:cs="Times New Roman"/>
          <w:i/>
          <w:iCs/>
          <w:kern w:val="1"/>
          <w:sz w:val="28"/>
          <w:szCs w:val="28"/>
          <w:lang w:val="uk-UA" w:eastAsia="zh-CN" w:bidi="hi-IN"/>
        </w:rPr>
        <w:t>Е,</w:t>
      </w:r>
      <w:r w:rsidRPr="00C61659">
        <w:rPr>
          <w:rFonts w:ascii="Times New Roman" w:eastAsia="DejaVu Sans" w:hAnsi="Times New Roman" w:cs="Times New Roman"/>
          <w:kern w:val="1"/>
          <w:sz w:val="28"/>
          <w:szCs w:val="28"/>
          <w:lang w:val="uk-UA" w:eastAsia="zh-CN" w:bidi="hi-IN"/>
        </w:rPr>
        <w:t xml:space="preserve"> є потоком </w:t>
      </w:r>
      <w:r w:rsidRPr="00C61659">
        <w:rPr>
          <w:rFonts w:ascii="Times New Roman" w:eastAsia="DejaVu Sans" w:hAnsi="Times New Roman" w:cs="Times New Roman"/>
          <w:i/>
          <w:kern w:val="1"/>
          <w:sz w:val="28"/>
          <w:szCs w:val="28"/>
          <w:lang w:val="uk-UA" w:eastAsia="zh-CN" w:bidi="hi-IN"/>
        </w:rPr>
        <w:t>п</w:t>
      </w:r>
      <w:r w:rsidRPr="00C61659">
        <w:rPr>
          <w:rFonts w:ascii="Times New Roman" w:eastAsia="DejaVu Sans" w:hAnsi="Times New Roman" w:cs="Times New Roman"/>
          <w:kern w:val="1"/>
          <w:sz w:val="28"/>
          <w:szCs w:val="28"/>
          <w:lang w:val="uk-UA" w:eastAsia="zh-CN" w:bidi="hi-IN"/>
        </w:rPr>
        <w:t xml:space="preserve"> частинок (названих пізніше фотонами), кожний з яких має енергію </w:t>
      </w:r>
      <w:r w:rsidRPr="00C61659">
        <w:rPr>
          <w:rFonts w:ascii="Times New Roman" w:eastAsia="DejaVu Sans" w:hAnsi="Times New Roman" w:cs="Times New Roman"/>
          <w:i/>
          <w:iCs/>
          <w:kern w:val="1"/>
          <w:sz w:val="28"/>
          <w:szCs w:val="28"/>
          <w:lang w:val="uk-UA" w:eastAsia="zh-CN" w:bidi="hi-IN"/>
        </w:rPr>
        <w:t>hν</w:t>
      </w:r>
      <w:r w:rsidRPr="00C61659">
        <w:rPr>
          <w:rFonts w:ascii="Times New Roman" w:eastAsia="DejaVu Sans" w:hAnsi="Times New Roman" w:cs="Times New Roman"/>
          <w:kern w:val="1"/>
          <w:sz w:val="28"/>
          <w:szCs w:val="28"/>
          <w:lang w:val="uk-UA" w:eastAsia="zh-CN" w:bidi="hi-IN"/>
        </w:rPr>
        <w:t xml:space="preserve"> </w:t>
      </w:r>
    </w:p>
    <w:p w:rsidR="00C61659" w:rsidRPr="00C61659" w:rsidRDefault="00C61659" w:rsidP="00C61659">
      <w:pPr>
        <w:suppressAutoHyphens/>
        <w:autoSpaceDE w:val="0"/>
        <w:spacing w:after="0" w:line="360" w:lineRule="auto"/>
        <w:ind w:firstLine="567"/>
        <w:jc w:val="center"/>
        <w:rPr>
          <w:rFonts w:ascii="Times New Roman" w:eastAsia="DejaVu Sans" w:hAnsi="Times New Roman" w:cs="DejaVu Sans"/>
          <w:kern w:val="1"/>
          <w:sz w:val="28"/>
          <w:szCs w:val="24"/>
          <w:lang w:val="uk-UA" w:eastAsia="zh-CN" w:bidi="hi-IN"/>
        </w:rPr>
      </w:pPr>
      <w:proofErr w:type="spellStart"/>
      <w:r w:rsidRPr="00C61659">
        <w:rPr>
          <w:rFonts w:ascii="Times New Roman" w:eastAsia="DejaVu Sans" w:hAnsi="Times New Roman" w:cs="Times New Roman"/>
          <w:i/>
          <w:iCs/>
          <w:kern w:val="1"/>
          <w:sz w:val="28"/>
          <w:szCs w:val="28"/>
          <w:lang w:val="uk-UA" w:eastAsia="zh-CN" w:bidi="hi-IN"/>
        </w:rPr>
        <w:t>Е=nhν</w:t>
      </w:r>
      <w:proofErr w:type="spellEnd"/>
      <w:r w:rsidRPr="00C61659">
        <w:rPr>
          <w:rFonts w:ascii="Times New Roman" w:eastAsia="DejaVu Sans" w:hAnsi="Times New Roman" w:cs="Times New Roman"/>
          <w:i/>
          <w:iCs/>
          <w:kern w:val="1"/>
          <w:sz w:val="28"/>
          <w:szCs w:val="28"/>
          <w:lang w:val="uk-UA" w:eastAsia="zh-CN" w:bidi="hi-IN"/>
        </w:rPr>
        <w:t>.</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Енергія фотона пропорційна частоті світла. Чим більше частота (менше довжина хвилі) випромінювання, тим більшу енергію несе кожен його фотон. З метою забезпечення глибокого розуміння спостережуваного явища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слід продемонструвати комп’ютерну анімаційну модель, у якій пояснюється неможливість фотоефекту з відомих позицій хвильової теорії світла (</w:t>
      </w:r>
      <w:proofErr w:type="spellStart"/>
      <w:r w:rsidRPr="00C61659">
        <w:rPr>
          <w:rFonts w:ascii="Times New Roman" w:eastAsia="DejaVu Sans" w:hAnsi="Times New Roman" w:cs="Times New Roman"/>
          <w:kern w:val="1"/>
          <w:sz w:val="28"/>
          <w:szCs w:val="28"/>
          <w:lang w:val="uk-UA" w:eastAsia="zh-CN" w:bidi="hi-IN"/>
        </w:rPr>
        <w:t>рис.</w:t>
      </w:r>
      <w:proofErr w:type="spellEnd"/>
      <w:r w:rsidRPr="00C61659">
        <w:rPr>
          <w:rFonts w:ascii="Times New Roman" w:eastAsia="DejaVu Sans" w:hAnsi="Times New Roman" w:cs="Times New Roman"/>
          <w:kern w:val="1"/>
          <w:sz w:val="28"/>
          <w:szCs w:val="28"/>
          <w:lang w:val="uk-UA" w:eastAsia="zh-CN" w:bidi="hi-IN"/>
        </w:rPr>
        <w:t> 2.38).</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w:lastRenderedPageBreak/>
        <mc:AlternateContent>
          <mc:Choice Requires="wps">
            <w:drawing>
              <wp:anchor distT="0" distB="0" distL="114935" distR="114935" simplePos="0" relativeHeight="251659264" behindDoc="0" locked="0" layoutInCell="1" allowOverlap="1" wp14:anchorId="3FB1C18E" wp14:editId="215B482B">
                <wp:simplePos x="0" y="0"/>
                <wp:positionH relativeFrom="column">
                  <wp:posOffset>2057400</wp:posOffset>
                </wp:positionH>
                <wp:positionV relativeFrom="paragraph">
                  <wp:posOffset>2628900</wp:posOffset>
                </wp:positionV>
                <wp:extent cx="627380" cy="340995"/>
                <wp:effectExtent l="0" t="1905" r="0" b="0"/>
                <wp:wrapNone/>
                <wp:docPr id="83" name="Поле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pPr>
                              <w:autoSpaceDE w:val="0"/>
                              <w:spacing w:line="360" w:lineRule="auto"/>
                              <w:jc w:val="center"/>
                            </w:pPr>
                            <w:r>
                              <w:t>Рис.</w:t>
                            </w:r>
                            <w:r>
                              <w:rPr>
                                <w:lang w:val="uk-UA"/>
                              </w:rPr>
                              <w:t>2.38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83" o:spid="_x0000_s1048" type="#_x0000_t202" style="position:absolute;left:0;text-align:left;margin-left:162pt;margin-top:207pt;width:49.4pt;height:26.8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" stroked="f">
                <v:textbox inset="0,0,0,0">
                  <w:txbxContent>
                    <w:p w:rsidR="00C61659" w:rsidRDefault="00C61659" w:rsidP="00C61659">
                      <w:pPr>
                        <w:autoSpaceDE w:val="0"/>
                        <w:spacing w:line="360" w:lineRule="auto"/>
                        <w:jc w:val="center"/>
                      </w:pPr>
                      <w:r>
                        <w:t>Рис.</w:t>
                      </w:r>
                      <w:r>
                        <w:rPr>
                          <w:lang w:val="uk-UA"/>
                        </w:rPr>
                        <w:t>2.38</w:t>
                      </w:r>
                    </w:p>
                  </w:txbxContent>
                </v:textbox>
              </v:shape>
            </w:pict>
          </mc:Fallback>
        </mc:AlternateContent>
      </w:r>
      <w:r>
        <w:rPr>
          <w:rFonts w:ascii="Times New Roman" w:eastAsia="DejaVu Sans" w:hAnsi="Times New Roman" w:cs="DejaVu Sans"/>
          <w:noProof/>
          <w:kern w:val="1"/>
          <w:sz w:val="28"/>
          <w:szCs w:val="28"/>
          <w:lang w:eastAsia="ru-RU"/>
        </w:rPr>
        <mc:AlternateContent>
          <mc:Choice Requires="wpg">
            <w:drawing>
              <wp:inline distT="0" distB="0" distL="0" distR="0" wp14:anchorId="45EC5C75" wp14:editId="17A3CF3F">
                <wp:extent cx="5867400" cy="3062605"/>
                <wp:effectExtent l="12065" t="11430" r="6985" b="12065"/>
                <wp:docPr id="80" name="Группа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7400" cy="3062605"/>
                          <a:chOff x="0" y="0"/>
                          <a:chExt cx="9240" cy="4823"/>
                        </a:xfrm>
                      </wpg:grpSpPr>
                      <pic:pic xmlns:pic="http://schemas.openxmlformats.org/drawingml/2006/picture">
                        <pic:nvPicPr>
                          <pic:cNvPr id="81" name="Picture 2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99" cy="3830"/>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82"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4140" y="1005"/>
                            <a:ext cx="5099" cy="3817"/>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80" o:spid="_x0000_s1026" style="width:462pt;height:241.15pt;mso-position-horizontal-relative:char;mso-position-vertical-relative:line" coordsize="9240,482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">
                <v:shape id="Picture 25" o:spid="_x0000_s1027" type="#_x0000_t75" style="position:absolute;width:5099;height:38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hATFAAAA2wAAAA8AAABkcnMvZG93bnJldi54bWxEj0FrwkAUhO8F/8PyhN7qJi0tMbqKCAVp&#10;C9Xoxdsj+8wGs29DdjXRX98tFHocZuYbZr4cbCOu1PnasYJ0koAgLp2uuVJw2L8/ZSB8QNbYOCYF&#10;N/KwXIwe5phr1/OOrkWoRISwz1GBCaHNpfSlIYt+4lri6J1cZzFE2VVSd9hHuG3kc5K8SYs1xwWD&#10;La0NlefiYhV86vurTs0xs/325dt9JLfp/atQ6nE8rGYgAg3hP/zX3mgFWQq/X+IPkI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voQExQAAANsAAAAPAAAAAAAAAAAAAAAA&#10;AJ8CAABkcnMvZG93bnJldi54bWxQSwUGAAAAAAQABAD3AAAAkQMAAAAA&#10;" stroked="t" strokeweight=".26mm">
                  <v:fill recolor="t" type="frame"/>
                  <v:stroke endcap="square"/>
                  <v:imagedata r:id="rId28" o:title=""/>
                </v:shape>
                <v:shape id="Picture 26" o:spid="_x0000_s1028" type="#_x0000_t75" style="position:absolute;left:4140;top:1005;width:5099;height:38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yNk/CAAAA2wAAAA8AAABkcnMvZG93bnJldi54bWxEj92KwjAUhO8XfIdwBG8Wm6og3dooIope&#10;revPAxyaY1tsTkoTtX17s7Cwl8PMfMNkq87U4kmtqywrmEQxCOLc6ooLBdfLbpyAcB5ZY22ZFPTk&#10;YLUcfGSYavviEz3PvhABwi5FBaX3TSqly0sy6CLbEAfvZluDPsi2kLrFV4CbWk7jeC4NVhwWSmxo&#10;U1J+Pz+Mgs9LcjJ7/uafet9vrzP+4v7olRoNu/UChKfO/4f/2getIJnC75fwA+Ty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8jZPwgAAANsAAAAPAAAAAAAAAAAAAAAAAJ8C&#10;AABkcnMvZG93bnJldi54bWxQSwUGAAAAAAQABAD3AAAAjgMAAAAA&#10;" stroked="t" strokeweight=".26mm">
                  <v:fill recolor="t" type="frame"/>
                  <v:stroke endcap="square"/>
                  <v:imagedata r:id="rId29" o:title=""/>
                </v:shape>
                <w10:anchorlock/>
              </v:group>
            </w:pict>
          </mc:Fallback>
        </mc:AlternateConten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Для пояснення квантової теорії фотоефекту пропонуємо демонструвати наступну комп’ютерну анімаційну модель, яка дозволяє прослідкувати взаємодію світлового фотона і електрона (</w:t>
      </w:r>
      <w:proofErr w:type="spellStart"/>
      <w:r w:rsidRPr="00C61659">
        <w:rPr>
          <w:rFonts w:ascii="Times New Roman" w:eastAsia="DejaVu Sans" w:hAnsi="Times New Roman" w:cs="Times New Roman"/>
          <w:kern w:val="1"/>
          <w:sz w:val="28"/>
          <w:szCs w:val="28"/>
          <w:lang w:val="uk-UA" w:eastAsia="zh-CN" w:bidi="hi-IN"/>
        </w:rPr>
        <w:t>рис.</w:t>
      </w:r>
      <w:proofErr w:type="spellEnd"/>
      <w:r w:rsidRPr="00C61659">
        <w:rPr>
          <w:rFonts w:ascii="Times New Roman" w:eastAsia="DejaVu Sans" w:hAnsi="Times New Roman" w:cs="Times New Roman"/>
          <w:kern w:val="1"/>
          <w:sz w:val="28"/>
          <w:szCs w:val="28"/>
          <w:lang w:val="uk-UA" w:eastAsia="zh-CN" w:bidi="hi-IN"/>
        </w:rPr>
        <w:t> 2.39).</w:t>
      </w:r>
    </w:p>
    <w:p w:rsidR="00C61659" w:rsidRPr="00C61659" w:rsidRDefault="00C61659" w:rsidP="00C61659">
      <w:pPr>
        <w:suppressAutoHyphens/>
        <w:autoSpaceDE w:val="0"/>
        <w:spacing w:after="0" w:line="360" w:lineRule="auto"/>
        <w:ind w:firstLine="540"/>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mc:AlternateContent>
          <mc:Choice Requires="wpg">
            <w:drawing>
              <wp:inline distT="0" distB="0" distL="0" distR="0" wp14:anchorId="254DD4F1" wp14:editId="35EED926">
                <wp:extent cx="2628900" cy="1666875"/>
                <wp:effectExtent l="19050" t="19050" r="19050" b="28575"/>
                <wp:docPr id="77" name="Группа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666875"/>
                          <a:chOff x="0" y="0"/>
                          <a:chExt cx="5114" cy="3823"/>
                        </a:xfrm>
                      </wpg:grpSpPr>
                      <pic:pic xmlns:pic="http://schemas.openxmlformats.org/drawingml/2006/picture">
                        <pic:nvPicPr>
                          <pic:cNvPr id="78"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2" y="0"/>
                            <a:ext cx="5112" cy="3823"/>
                          </a:xfrm>
                          <a:prstGeom prst="rect">
                            <a:avLst/>
                          </a:prstGeom>
                          <a:noFill/>
                          <a:ln w="936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79" name="Text Box 29"/>
                        <wps:cNvSpPr txBox="1">
                          <a:spLocks noChangeArrowheads="1"/>
                        </wps:cNvSpPr>
                        <wps:spPr bwMode="auto">
                          <a:xfrm>
                            <a:off x="0" y="3375"/>
                            <a:ext cx="1404" cy="422"/>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2.39</w:t>
                              </w:r>
                            </w:p>
                          </w:txbxContent>
                        </wps:txbx>
                        <wps:bodyPr rot="0" vert="horz" wrap="none" lIns="91440" tIns="45720" rIns="91440" bIns="45720" anchor="t" anchorCtr="0">
                          <a:noAutofit/>
                        </wps:bodyPr>
                      </wps:wsp>
                    </wpg:wgp>
                  </a:graphicData>
                </a:graphic>
              </wp:inline>
            </w:drawing>
          </mc:Choice>
          <mc:Fallback>
            <w:pict>
              <v:group id="Группа 77" o:spid="_x0000_s1049" style="width:207pt;height:131.25pt;mso-position-horizontal-relative:char;mso-position-vertical-relative:line" coordsize="5114,38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">
                <v:shape id="Picture 28" o:spid="_x0000_s1050" type="#_x0000_t75" style="position:absolute;left:2;width:5112;height:38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ZcsDBAAAA2wAAAA8AAABkcnMvZG93bnJldi54bWxET8uKwjAU3Qv+Q7iCO007C5VqFBEdXAwz&#10;WB/rS3Nti81NJ8lo/fvJQnB5OO/FqjONuJPztWUF6TgBQVxYXXOp4HTcjWYgfEDW2FgmBU/ysFr2&#10;ewvMtH3wge55KEUMYZ+hgiqENpPSFxUZ9GPbEkfuap3BEKErpXb4iOGmkR9JMpEGa44NFba0qai4&#10;5X9Gwf7qfop0mn6ft7/P4w6Ty2f5dVFqOOjWcxCBuvAWv9x7rWAax8Yv8QfI5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XZcsDBAAAA2wAAAA8AAAAAAAAAAAAAAAAAnwIA&#10;AGRycy9kb3ducmV2LnhtbFBLBQYAAAAABAAEAPcAAACNAwAAAAA=&#10;" stroked="t" strokeweight=".26mm">
                  <v:fill recolor="t" type="frame"/>
                  <v:stroke endcap="square"/>
                  <v:imagedata r:id="rId31" o:title=""/>
                </v:shape>
                <v:shape id="Text Box 29" o:spid="_x0000_s1051" type="#_x0000_t202" style="position:absolute;top:3375;width:1404;height:4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gn4MUA&#10;AADbAAAADwAAAGRycy9kb3ducmV2LnhtbESPT2vCQBTE74V+h+UVvNWNhrYaXUVapD0V/IPB2zP7&#10;zMZk34bsVtNv3y0UehxmfjPMfNnbRlyp85VjBaNhAoK4cLriUsF+t36cgPABWWPjmBR8k4fl4v5u&#10;jpl2N97QdRtKEUvYZ6jAhNBmUvrCkEU/dC1x9M6usxii7EqpO7zFctvIcZI8S4sVxwWDLb0aKurt&#10;l1Xw8lbkbf10Si/10fBnmqeH91Wu1OChX81ABOrDf/iP/tCRm8Lvl/gD5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aCfgxQAAANsAAAAPAAAAAAAAAAAAAAAAAJgCAABkcnMv&#10;ZG93bnJldi54bWxQSwUGAAAAAAQABAD1AAAAigMAAAAA&#10;" stroked="f" strokecolor="#3465a4">
                  <v:stroke joinstyle="round"/>
                  <v:textbox>
                    <w:txbxContent>
                      <w:p w:rsidR="00C61659" w:rsidRDefault="00C61659" w:rsidP="00C61659">
                        <w:pPr>
                          <w:autoSpaceDE w:val="0"/>
                          <w:spacing w:line="360" w:lineRule="auto"/>
                          <w:jc w:val="cente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2.39</w:t>
                        </w:r>
                      </w:p>
                    </w:txbxContent>
                  </v:textbox>
                </v:shape>
                <w10:anchorlock/>
              </v:group>
            </w:pict>
          </mc:Fallback>
        </mc:AlternateConten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Під час взаємодії фотон віддає свою енергію електрону, одержавши яку, електрон виривається з поверхні металу маючи певну кінетичну енергію.</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Завершується вивчення явища фотоефекту ознайомленням </w:t>
      </w:r>
      <w:r>
        <w:rPr>
          <w:rFonts w:ascii="Times New Roman" w:eastAsia="DejaVu Sans" w:hAnsi="Times New Roman" w:cs="Times New Roman"/>
          <w:kern w:val="1"/>
          <w:sz w:val="28"/>
          <w:szCs w:val="28"/>
          <w:lang w:val="uk-UA" w:eastAsia="zh-CN" w:bidi="hi-IN"/>
        </w:rPr>
        <w:t>здобувачів освіти</w:t>
      </w:r>
      <w:r w:rsidRPr="00C61659">
        <w:rPr>
          <w:rFonts w:ascii="Times New Roman" w:eastAsia="DejaVu Sans" w:hAnsi="Times New Roman" w:cs="Times New Roman"/>
          <w:kern w:val="1"/>
          <w:sz w:val="28"/>
          <w:szCs w:val="28"/>
          <w:lang w:val="uk-UA" w:eastAsia="zh-CN" w:bidi="hi-IN"/>
        </w:rPr>
        <w:t xml:space="preserve"> із застосування даного явища в техніці.</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Формування уявлень про фотон, розпочате при вивченні фотоефекту, продовжують при вивченні подальших питань курсу - ефекту </w:t>
      </w:r>
      <w:proofErr w:type="spellStart"/>
      <w:r w:rsidRPr="00C61659">
        <w:rPr>
          <w:rFonts w:ascii="Times New Roman" w:eastAsia="DejaVu Sans" w:hAnsi="Times New Roman" w:cs="Times New Roman"/>
          <w:kern w:val="1"/>
          <w:sz w:val="28"/>
          <w:szCs w:val="28"/>
          <w:lang w:val="uk-UA" w:eastAsia="zh-CN" w:bidi="hi-IN"/>
        </w:rPr>
        <w:t>Комптона</w:t>
      </w:r>
      <w:proofErr w:type="spellEnd"/>
      <w:r w:rsidRPr="00C61659">
        <w:rPr>
          <w:rFonts w:ascii="Times New Roman" w:eastAsia="DejaVu Sans" w:hAnsi="Times New Roman" w:cs="Times New Roman"/>
          <w:kern w:val="1"/>
          <w:sz w:val="28"/>
          <w:szCs w:val="28"/>
          <w:lang w:val="uk-UA" w:eastAsia="zh-CN" w:bidi="hi-IN"/>
        </w:rPr>
        <w:t>, тиску світла, хімічної дії світла.</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Особливо важливе значення для доказу квантових властивостей світла має вперше введене в програму фізики 12-річної середньої школи відомості про ефект </w:t>
      </w:r>
      <w:proofErr w:type="spellStart"/>
      <w:r w:rsidRPr="00C61659">
        <w:rPr>
          <w:rFonts w:ascii="Times New Roman" w:eastAsia="DejaVu Sans" w:hAnsi="Times New Roman" w:cs="Times New Roman"/>
          <w:kern w:val="1"/>
          <w:sz w:val="28"/>
          <w:szCs w:val="28"/>
          <w:lang w:val="uk-UA" w:eastAsia="zh-CN" w:bidi="hi-IN"/>
        </w:rPr>
        <w:t>Комптона</w:t>
      </w:r>
      <w:proofErr w:type="spellEnd"/>
      <w:r w:rsidRPr="00C61659">
        <w:rPr>
          <w:rFonts w:ascii="Times New Roman" w:eastAsia="DejaVu Sans" w:hAnsi="Times New Roman" w:cs="Times New Roman"/>
          <w:kern w:val="1"/>
          <w:sz w:val="28"/>
          <w:szCs w:val="28"/>
          <w:lang w:val="uk-UA" w:eastAsia="zh-CN" w:bidi="hi-IN"/>
        </w:rPr>
        <w:t xml:space="preserve">. </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w:lastRenderedPageBreak/>
        <mc:AlternateContent>
          <mc:Choice Requires="wps">
            <w:drawing>
              <wp:anchor distT="0" distB="0" distL="114935" distR="114935" simplePos="0" relativeHeight="251675648" behindDoc="0" locked="0" layoutInCell="1" allowOverlap="1" wp14:anchorId="1FB0C5C2" wp14:editId="5B9F5BF9">
                <wp:simplePos x="0" y="0"/>
                <wp:positionH relativeFrom="column">
                  <wp:posOffset>4617720</wp:posOffset>
                </wp:positionH>
                <wp:positionV relativeFrom="paragraph">
                  <wp:posOffset>2238375</wp:posOffset>
                </wp:positionV>
                <wp:extent cx="1026795" cy="340995"/>
                <wp:effectExtent l="3810" t="1905" r="0" b="0"/>
                <wp:wrapNone/>
                <wp:docPr id="76" name="Поле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sz w:val="28"/>
                                <w:szCs w:val="28"/>
                                <w:lang w:val="uk-UA"/>
                              </w:rPr>
                              <w:t>Рис.2.40.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6" o:spid="_x0000_s1052" type="#_x0000_t202" style="position:absolute;left:0;text-align:left;margin-left:363.6pt;margin-top:176.25pt;width:80.85pt;height:26.85pt;z-index:2516756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" stroked="f">
                <v:textbox inset="0,0,0,0">
                  <w:txbxContent>
                    <w:p w:rsidR="00C61659" w:rsidRDefault="00C61659" w:rsidP="00C61659">
                      <w:r>
                        <w:rPr>
                          <w:sz w:val="28"/>
                          <w:szCs w:val="28"/>
                          <w:lang w:val="uk-UA"/>
                        </w:rPr>
                        <w:t>Рис.2.40.</w:t>
                      </w:r>
                    </w:p>
                  </w:txbxContent>
                </v:textbox>
              </v:shape>
            </w:pict>
          </mc:Fallback>
        </mc:AlternateContent>
      </w:r>
      <w:r>
        <w:rPr>
          <w:rFonts w:ascii="Times New Roman" w:eastAsia="DejaVu Sans" w:hAnsi="Times New Roman" w:cs="Times New Roman"/>
          <w:noProof/>
          <w:kern w:val="1"/>
          <w:sz w:val="28"/>
          <w:szCs w:val="28"/>
          <w:lang w:eastAsia="ru-RU"/>
        </w:rPr>
        <w:drawing>
          <wp:inline distT="0" distB="0" distL="0" distR="0" wp14:anchorId="0B9837A7" wp14:editId="699BAD20">
            <wp:extent cx="3324225" cy="2409825"/>
            <wp:effectExtent l="19050" t="19050" r="28575" b="285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24225" cy="2409825"/>
                    </a:xfrm>
                    <a:prstGeom prst="rect">
                      <a:avLst/>
                    </a:prstGeom>
                    <a:solidFill>
                      <a:srgbClr val="FFFFFF"/>
                    </a:solidFill>
                    <a:ln w="6350" cmpd="sng">
                      <a:solidFill>
                        <a:srgbClr val="000000"/>
                      </a:solidFill>
                      <a:prstDash val="solid"/>
                      <a:miter lim="800000"/>
                      <a:headEnd/>
                      <a:tailEnd/>
                    </a:ln>
                    <a:effectLst/>
                  </pic:spPr>
                </pic:pic>
              </a:graphicData>
            </a:graphic>
          </wp:inline>
        </w:drawing>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proofErr w:type="spellStart"/>
      <w:r w:rsidRPr="00C61659">
        <w:rPr>
          <w:rFonts w:ascii="Times New Roman" w:eastAsia="DejaVu Sans" w:hAnsi="Times New Roman" w:cs="Times New Roman"/>
          <w:kern w:val="1"/>
          <w:sz w:val="28"/>
          <w:szCs w:val="28"/>
          <w:lang w:val="uk-UA" w:eastAsia="zh-CN" w:bidi="hi-IN"/>
        </w:rPr>
        <w:t>Комптонівський</w:t>
      </w:r>
      <w:proofErr w:type="spellEnd"/>
      <w:r w:rsidRPr="00C61659">
        <w:rPr>
          <w:rFonts w:ascii="Times New Roman" w:eastAsia="DejaVu Sans" w:hAnsi="Times New Roman" w:cs="Times New Roman"/>
          <w:kern w:val="1"/>
          <w:sz w:val="28"/>
          <w:szCs w:val="28"/>
          <w:lang w:val="uk-UA" w:eastAsia="zh-CN" w:bidi="hi-IN"/>
        </w:rPr>
        <w:t xml:space="preserve"> ефект полягає в зміні частоти випромінювання при розсіянні рентгенівського проміння «легкими» речовинами (графіт, парафін тощо). Особливість цих речовин - відносно слабкий зв'язок зовнішніх електронів з ядром атома. Це явище було відкрите в 1923 г. і детально досліджене американським фізиком А. </w:t>
      </w:r>
      <w:proofErr w:type="spellStart"/>
      <w:r w:rsidRPr="00C61659">
        <w:rPr>
          <w:rFonts w:ascii="Times New Roman" w:eastAsia="DejaVu Sans" w:hAnsi="Times New Roman" w:cs="Times New Roman"/>
          <w:kern w:val="1"/>
          <w:sz w:val="28"/>
          <w:szCs w:val="28"/>
          <w:lang w:val="uk-UA" w:eastAsia="zh-CN" w:bidi="hi-IN"/>
        </w:rPr>
        <w:t>Комптоном</w:t>
      </w:r>
      <w:proofErr w:type="spellEnd"/>
      <w:r w:rsidRPr="00C61659">
        <w:rPr>
          <w:rFonts w:ascii="Times New Roman" w:eastAsia="DejaVu Sans" w:hAnsi="Times New Roman" w:cs="Times New Roman"/>
          <w:kern w:val="1"/>
          <w:sz w:val="28"/>
          <w:szCs w:val="28"/>
          <w:lang w:val="uk-UA" w:eastAsia="zh-CN" w:bidi="hi-IN"/>
        </w:rPr>
        <w:t>. Він встановив, що різниця частот (довжин хвиль) первинного (падаючого) і розсіяного випромінювання залежить тільки від кута розсіяння (рис.2.41).</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Надалі А. </w:t>
      </w:r>
      <w:proofErr w:type="spellStart"/>
      <w:r w:rsidRPr="00C61659">
        <w:rPr>
          <w:rFonts w:ascii="Times New Roman" w:eastAsia="DejaVu Sans" w:hAnsi="Times New Roman" w:cs="Times New Roman"/>
          <w:kern w:val="1"/>
          <w:sz w:val="28"/>
          <w:szCs w:val="28"/>
          <w:lang w:val="uk-UA" w:eastAsia="zh-CN" w:bidi="hi-IN"/>
        </w:rPr>
        <w:t>Комптон</w:t>
      </w:r>
      <w:proofErr w:type="spellEnd"/>
      <w:r w:rsidRPr="00C61659">
        <w:rPr>
          <w:rFonts w:ascii="Times New Roman" w:eastAsia="DejaVu Sans" w:hAnsi="Times New Roman" w:cs="Times New Roman"/>
          <w:kern w:val="1"/>
          <w:sz w:val="28"/>
          <w:szCs w:val="28"/>
          <w:lang w:val="uk-UA" w:eastAsia="zh-CN" w:bidi="hi-IN"/>
        </w:rPr>
        <w:t xml:space="preserve"> і незалежно П. </w:t>
      </w:r>
      <w:proofErr w:type="spellStart"/>
      <w:r w:rsidRPr="00C61659">
        <w:rPr>
          <w:rFonts w:ascii="Times New Roman" w:eastAsia="DejaVu Sans" w:hAnsi="Times New Roman" w:cs="Times New Roman"/>
          <w:kern w:val="1"/>
          <w:sz w:val="28"/>
          <w:szCs w:val="28"/>
          <w:lang w:val="uk-UA" w:eastAsia="zh-CN" w:bidi="hi-IN"/>
        </w:rPr>
        <w:t>Дебай</w:t>
      </w:r>
      <w:proofErr w:type="spellEnd"/>
      <w:r w:rsidRPr="00C61659">
        <w:rPr>
          <w:rFonts w:ascii="Times New Roman" w:eastAsia="DejaVu Sans" w:hAnsi="Times New Roman" w:cs="Times New Roman"/>
          <w:kern w:val="1"/>
          <w:sz w:val="28"/>
          <w:szCs w:val="28"/>
          <w:lang w:val="uk-UA" w:eastAsia="zh-CN" w:bidi="hi-IN"/>
        </w:rPr>
        <w:t xml:space="preserve"> теоретично пояснили явища з квантових позицій, розглядаючи розсіяння як результат взаємодії рентгенівських квантів падаючого випромінювання з практично вільними електронами речовини, застосовуючи до цього процесу закони збереження енергії і імпульсу.</w:t>
      </w:r>
    </w:p>
    <w:p w:rsidR="00C61659" w:rsidRPr="00C61659" w:rsidRDefault="00C61659" w:rsidP="00C61659">
      <w:pPr>
        <w:suppressAutoHyphens/>
        <w:autoSpaceDE w:val="0"/>
        <w:spacing w:after="0" w:line="360" w:lineRule="auto"/>
        <w:ind w:firstLine="567"/>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76672" behindDoc="0" locked="0" layoutInCell="1" allowOverlap="1" wp14:anchorId="144D8BF4" wp14:editId="7DFED59F">
                <wp:simplePos x="0" y="0"/>
                <wp:positionH relativeFrom="column">
                  <wp:posOffset>3745230</wp:posOffset>
                </wp:positionH>
                <wp:positionV relativeFrom="paragraph">
                  <wp:posOffset>1055370</wp:posOffset>
                </wp:positionV>
                <wp:extent cx="1026795" cy="340995"/>
                <wp:effectExtent l="0" t="3810" r="3810" b="0"/>
                <wp:wrapNone/>
                <wp:docPr id="75" name="Поле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sz w:val="28"/>
                                <w:szCs w:val="28"/>
                                <w:lang w:val="uk-UA"/>
                              </w:rPr>
                              <w:t>Рис.2.41.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5" o:spid="_x0000_s1053" type="#_x0000_t202" style="position:absolute;left:0;text-align:left;margin-left:294.9pt;margin-top:83.1pt;width:80.85pt;height:26.85pt;z-index:2516766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" stroked="f">
                <v:textbox inset="0,0,0,0">
                  <w:txbxContent>
                    <w:p w:rsidR="00C61659" w:rsidRDefault="00C61659" w:rsidP="00C61659">
                      <w:r>
                        <w:rPr>
                          <w:sz w:val="28"/>
                          <w:szCs w:val="28"/>
                          <w:lang w:val="uk-UA"/>
                        </w:rPr>
                        <w:t>Рис.2.41.</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300" distR="114300" simplePos="0" relativeHeight="251678720" behindDoc="0" locked="0" layoutInCell="1" allowOverlap="1" wp14:anchorId="345627A1" wp14:editId="683B107F">
                <wp:simplePos x="0" y="0"/>
                <wp:positionH relativeFrom="column">
                  <wp:posOffset>3192780</wp:posOffset>
                </wp:positionH>
                <wp:positionV relativeFrom="paragraph">
                  <wp:posOffset>718820</wp:posOffset>
                </wp:positionV>
                <wp:extent cx="118110" cy="217170"/>
                <wp:effectExtent l="55245" t="57785" r="45720" b="29845"/>
                <wp:wrapNone/>
                <wp:docPr id="74" name="Прямая соединительная линия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 cy="217170"/>
                        </a:xfrm>
                        <a:prstGeom prst="line">
                          <a:avLst/>
                        </a:prstGeom>
                        <a:noFill/>
                        <a:ln w="9360" cap="sq">
                          <a:solidFill>
                            <a:srgbClr val="FF6600"/>
                          </a:solidFill>
                          <a:miter lim="800000"/>
                          <a:headEnd type="oval" w="sm" len="sm"/>
                          <a:tailEnd type="triangle" w="sm"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4pt,56.6pt" to="260.7pt,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" strokecolor="#f60" strokeweight=".26mm">
                <v:stroke startarrow="oval" startarrowwidth="narrow" startarrowlength="short" endarrow="block" endarrowwidth="narrow" endarrowlength="long" joinstyle="miter" endcap="square"/>
              </v:line>
            </w:pict>
          </mc:Fallback>
        </mc:AlternateContent>
      </w:r>
      <w:r>
        <w:rPr>
          <w:rFonts w:ascii="Times New Roman" w:eastAsia="DejaVu Sans" w:hAnsi="Times New Roman" w:cs="Times New Roman"/>
          <w:noProof/>
          <w:kern w:val="1"/>
          <w:sz w:val="28"/>
          <w:szCs w:val="28"/>
          <w:lang w:eastAsia="ru-RU"/>
        </w:rPr>
        <w:drawing>
          <wp:inline distT="0" distB="0" distL="0" distR="0" wp14:anchorId="3CF4BD24" wp14:editId="1408E23A">
            <wp:extent cx="2886075" cy="13716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val="0"/>
                        </a:ext>
                      </a:extLst>
                    </a:blip>
                    <a:srcRect l="14174" t="18307" b="27179"/>
                    <a:stretch>
                      <a:fillRect/>
                    </a:stretch>
                  </pic:blipFill>
                  <pic:spPr bwMode="auto">
                    <a:xfrm>
                      <a:off x="0" y="0"/>
                      <a:ext cx="2886075" cy="1371600"/>
                    </a:xfrm>
                    <a:prstGeom prst="rect">
                      <a:avLst/>
                    </a:prstGeom>
                    <a:solidFill>
                      <a:srgbClr val="FFFFFF"/>
                    </a:solidFill>
                    <a:ln>
                      <a:noFill/>
                    </a:ln>
                  </pic:spPr>
                </pic:pic>
              </a:graphicData>
            </a:graphic>
          </wp:inline>
        </w:drawing>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Формулу для зміни довжини хвилі </w:t>
      </w:r>
      <w:proofErr w:type="spellStart"/>
      <w:r w:rsidRPr="00C61659">
        <w:rPr>
          <w:rFonts w:ascii="Times New Roman" w:eastAsia="DejaVu Sans" w:hAnsi="Times New Roman" w:cs="Times New Roman"/>
          <w:kern w:val="1"/>
          <w:sz w:val="28"/>
          <w:szCs w:val="28"/>
          <w:lang w:val="uk-UA" w:eastAsia="zh-CN" w:bidi="hi-IN"/>
        </w:rPr>
        <w:t>комптонівського</w:t>
      </w:r>
      <w:proofErr w:type="spellEnd"/>
      <w:r w:rsidRPr="00C61659">
        <w:rPr>
          <w:rFonts w:ascii="Times New Roman" w:eastAsia="DejaVu Sans" w:hAnsi="Times New Roman" w:cs="Times New Roman"/>
          <w:kern w:val="1"/>
          <w:sz w:val="28"/>
          <w:szCs w:val="28"/>
          <w:lang w:val="uk-UA" w:eastAsia="zh-CN" w:bidi="hi-IN"/>
        </w:rPr>
        <w:t xml:space="preserve"> розсіяння в шкільному курсі не виводять, однак підходи до її встановлення та наслідки, що випливають з неї слід обговорити на підставі розгляду законів збереження (енергії і імпульсу) для системи електрон-фотон.</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lastRenderedPageBreak/>
        <w:t>Таким чином, використання елементів дистанційних технологій дає можливість підвищити ефективність формування важливих понять квантової оптики, чим сприяє усвідомленню сучасної фізичної картини світу.</w:t>
      </w:r>
    </w:p>
    <w:p w:rsidR="00C61659" w:rsidRPr="00C61659" w:rsidRDefault="00C61659" w:rsidP="00C61659">
      <w:pPr>
        <w:suppressAutoHyphens/>
        <w:spacing w:before="240" w:after="24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Атомна та ядерна фізика</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Даний розділ завершує наукове представлення </w:t>
      </w:r>
      <w:r>
        <w:rPr>
          <w:rFonts w:ascii="Times New Roman" w:eastAsia="DejaVu Sans" w:hAnsi="Times New Roman" w:cs="Times New Roman"/>
          <w:color w:val="000000"/>
          <w:kern w:val="1"/>
          <w:sz w:val="28"/>
          <w:szCs w:val="28"/>
          <w:lang w:val="uk-UA" w:eastAsia="zh-CN" w:bidi="hi-IN"/>
        </w:rPr>
        <w:t>здобувачів освіти</w:t>
      </w:r>
      <w:r w:rsidRPr="00C61659">
        <w:rPr>
          <w:rFonts w:ascii="Times New Roman" w:eastAsia="DejaVu Sans" w:hAnsi="Times New Roman" w:cs="Times New Roman"/>
          <w:color w:val="000000"/>
          <w:kern w:val="1"/>
          <w:sz w:val="28"/>
          <w:szCs w:val="28"/>
          <w:lang w:val="uk-UA" w:eastAsia="zh-CN" w:bidi="hi-IN"/>
        </w:rPr>
        <w:t xml:space="preserve"> про будову речовини та форми існування матеріального світу. Важливість розуміння понять теми очевидна. Сучасне виробництво комп’ютерної техніки, нанотехнологій, способи одержання електричної енергії на атомних електростанціях вимагають від людини знань будови атома. Гуманістична ідея закликає до виваженого та науково обґрунтованого використання досягнень сучасної науки.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Вивчення розділу обумовлене тим, що </w:t>
      </w:r>
      <w:r>
        <w:rPr>
          <w:rFonts w:ascii="Times New Roman" w:eastAsia="DejaVu Sans" w:hAnsi="Times New Roman" w:cs="Times New Roman"/>
          <w:color w:val="000000"/>
          <w:kern w:val="1"/>
          <w:sz w:val="28"/>
          <w:szCs w:val="28"/>
          <w:lang w:val="uk-UA" w:eastAsia="zh-CN" w:bidi="hi-IN"/>
        </w:rPr>
        <w:t>здобувачі освіти</w:t>
      </w:r>
      <w:r w:rsidRPr="00C61659">
        <w:rPr>
          <w:rFonts w:ascii="Times New Roman" w:eastAsia="DejaVu Sans" w:hAnsi="Times New Roman" w:cs="Times New Roman"/>
          <w:color w:val="000000"/>
          <w:kern w:val="1"/>
          <w:sz w:val="28"/>
          <w:szCs w:val="28"/>
          <w:lang w:val="uk-UA" w:eastAsia="zh-CN" w:bidi="hi-IN"/>
        </w:rPr>
        <w:t xml:space="preserve"> вже знайомі з багатьма елементами фізичних знань цього розділу. Так фізичні явища та поняття, пов’язані з будовою та взаємодією атомів, розглядались на якісному рівні в основній школі. Знання про реакції, електронні оболонки висвітлювались та розширювались в курсі хімії, біології тощо. Наявність такої основи визначає послідовність вивчення питань розділу відповідно до програми </w:t>
      </w:r>
      <w:r w:rsidR="00F34FA2">
        <w:rPr>
          <w:rFonts w:ascii="Times New Roman" w:eastAsia="DejaVu Sans" w:hAnsi="Times New Roman" w:cs="Times New Roman"/>
          <w:color w:val="000000"/>
          <w:kern w:val="1"/>
          <w:sz w:val="28"/>
          <w:szCs w:val="28"/>
          <w:lang w:val="uk-UA" w:eastAsia="zh-CN" w:bidi="hi-IN"/>
        </w:rPr>
        <w:t>.</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Ядерна фізика є науковою основою ядерної енергетики та ядерної техніки і переднім краєм сучасної науки про природу. Її місце в шкільному курсі фізики визначається роллю в житті сучасного суспільства.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Одним із зручних варіантів побудови курсу слід запропонувати такий, що базується на принципах наступності, послідовності та історизму.</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Вступне заняття має базуватись на багатьох історичних довідках, енциклопедичному матеріалі, зберігаючи науковість висвітлення питань. Цілі такого уроку не тільки пропедевтичні, а й підсумкові, повторювальні.</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Перед вивченням будови атома в курсі фізики доцільно </w:t>
      </w:r>
      <w:r w:rsidRPr="00C61659">
        <w:rPr>
          <w:rFonts w:ascii="Times New Roman" w:eastAsia="DejaVu Sans" w:hAnsi="Times New Roman" w:cs="Times New Roman"/>
          <w:kern w:val="1"/>
          <w:sz w:val="28"/>
          <w:szCs w:val="28"/>
          <w:lang w:val="uk-UA" w:eastAsia="zh-CN" w:bidi="hi-IN"/>
        </w:rPr>
        <w:t xml:space="preserve">з </w:t>
      </w:r>
      <w:r>
        <w:rPr>
          <w:rFonts w:ascii="Times New Roman" w:eastAsia="DejaVu Sans" w:hAnsi="Times New Roman" w:cs="Times New Roman"/>
          <w:kern w:val="1"/>
          <w:sz w:val="28"/>
          <w:szCs w:val="28"/>
          <w:lang w:val="uk-UA" w:eastAsia="zh-CN" w:bidi="hi-IN"/>
        </w:rPr>
        <w:t>здобувачами освіти</w:t>
      </w:r>
      <w:r w:rsidRPr="00C61659">
        <w:rPr>
          <w:rFonts w:ascii="Times New Roman" w:eastAsia="DejaVu Sans" w:hAnsi="Times New Roman" w:cs="Times New Roman"/>
          <w:kern w:val="1"/>
          <w:sz w:val="28"/>
          <w:szCs w:val="28"/>
          <w:lang w:val="uk-UA" w:eastAsia="zh-CN" w:bidi="hi-IN"/>
        </w:rPr>
        <w:t xml:space="preserve"> повторити відомості про будову атома, </w:t>
      </w:r>
      <w:r w:rsidRPr="00C61659">
        <w:rPr>
          <w:rFonts w:ascii="Times New Roman" w:eastAsia="DejaVu Sans" w:hAnsi="Times New Roman" w:cs="Times New Roman"/>
          <w:color w:val="000000"/>
          <w:kern w:val="1"/>
          <w:sz w:val="28"/>
          <w:szCs w:val="28"/>
          <w:lang w:val="uk-UA" w:eastAsia="zh-CN" w:bidi="hi-IN"/>
        </w:rPr>
        <w:t>які вони одержали на уроках фізики</w:t>
      </w:r>
      <w:r w:rsidRPr="00C61659">
        <w:rPr>
          <w:rFonts w:ascii="Times New Roman" w:eastAsia="DejaVu Sans" w:hAnsi="Times New Roman" w:cs="Times New Roman"/>
          <w:kern w:val="1"/>
          <w:sz w:val="28"/>
          <w:szCs w:val="28"/>
          <w:lang w:val="uk-UA" w:eastAsia="zh-CN" w:bidi="hi-IN"/>
        </w:rPr>
        <w:t xml:space="preserve"> у 7 класі. Необхідно в першу чергу пригадати історію зародження </w:t>
      </w:r>
      <w:r w:rsidRPr="00C61659">
        <w:rPr>
          <w:rFonts w:ascii="Times New Roman" w:eastAsia="DejaVu Sans" w:hAnsi="Times New Roman" w:cs="Times New Roman"/>
          <w:kern w:val="1"/>
          <w:sz w:val="28"/>
          <w:szCs w:val="28"/>
          <w:lang w:val="uk-UA" w:eastAsia="zh-CN" w:bidi="hi-IN"/>
        </w:rPr>
        <w:lastRenderedPageBreak/>
        <w:t xml:space="preserve">атомістичних уявлень, згідно яких усі тіла складаються з найдрібніших частинок речовини - атомів (від </w:t>
      </w:r>
      <w:proofErr w:type="spellStart"/>
      <w:r w:rsidRPr="00C61659">
        <w:rPr>
          <w:rFonts w:ascii="Times New Roman" w:eastAsia="DejaVu Sans" w:hAnsi="Times New Roman" w:cs="Times New Roman"/>
          <w:kern w:val="1"/>
          <w:sz w:val="28"/>
          <w:szCs w:val="28"/>
          <w:lang w:val="uk-UA" w:eastAsia="zh-CN" w:bidi="hi-IN"/>
        </w:rPr>
        <w:t>грец</w:t>
      </w:r>
      <w:proofErr w:type="spellEnd"/>
      <w:r w:rsidRPr="00C61659">
        <w:rPr>
          <w:rFonts w:ascii="Times New Roman" w:eastAsia="DejaVu Sans" w:hAnsi="Times New Roman" w:cs="Times New Roman"/>
          <w:kern w:val="1"/>
          <w:sz w:val="28"/>
          <w:szCs w:val="28"/>
          <w:lang w:val="uk-UA" w:eastAsia="zh-CN" w:bidi="hi-IN"/>
        </w:rPr>
        <w:t xml:space="preserve">. ατομος – неподільний).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Лише наприкінці ХІХ ст. уявлення про незмінність і неподільність атомів, які проіснували майже 2500 років в фізиці і в філософії, були спростовані тогочасними відкриттями:</w:t>
      </w:r>
    </w:p>
    <w:p w:rsidR="00C61659" w:rsidRPr="00C61659" w:rsidRDefault="00C61659" w:rsidP="00C61659">
      <w:pPr>
        <w:numPr>
          <w:ilvl w:val="0"/>
          <w:numId w:val="2"/>
        </w:numPr>
        <w:tabs>
          <w:tab w:val="left" w:pos="1440"/>
          <w:tab w:val="left" w:pos="2340"/>
        </w:tabs>
        <w:suppressAutoHyphens/>
        <w:spacing w:after="0" w:line="360" w:lineRule="auto"/>
        <w:ind w:left="720" w:hanging="153"/>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відкриття </w:t>
      </w:r>
      <w:proofErr w:type="spellStart"/>
      <w:r w:rsidRPr="00C61659">
        <w:rPr>
          <w:rFonts w:ascii="Times New Roman" w:eastAsia="DejaVu Sans" w:hAnsi="Times New Roman" w:cs="Times New Roman"/>
          <w:kern w:val="1"/>
          <w:sz w:val="28"/>
          <w:szCs w:val="28"/>
          <w:lang w:val="uk-UA" w:eastAsia="zh-CN" w:bidi="hi-IN"/>
        </w:rPr>
        <w:t>Х-променів</w:t>
      </w:r>
      <w:proofErr w:type="spellEnd"/>
      <w:r w:rsidRPr="00C61659">
        <w:rPr>
          <w:rFonts w:ascii="Times New Roman" w:eastAsia="DejaVu Sans" w:hAnsi="Times New Roman" w:cs="Times New Roman"/>
          <w:kern w:val="1"/>
          <w:sz w:val="28"/>
          <w:szCs w:val="28"/>
          <w:lang w:val="uk-UA" w:eastAsia="zh-CN" w:bidi="hi-IN"/>
        </w:rPr>
        <w:t xml:space="preserve"> (1895 р., В. К. Рентген, І. Пулюй), які згодом назвали рентгенівським </w:t>
      </w:r>
      <w:proofErr w:type="spellStart"/>
      <w:r w:rsidRPr="00C61659">
        <w:rPr>
          <w:rFonts w:ascii="Times New Roman" w:eastAsia="DejaVu Sans" w:hAnsi="Times New Roman" w:cs="Times New Roman"/>
          <w:kern w:val="1"/>
          <w:sz w:val="28"/>
          <w:szCs w:val="28"/>
          <w:lang w:val="uk-UA" w:eastAsia="zh-CN" w:bidi="hi-IN"/>
        </w:rPr>
        <w:t>випроміненням</w:t>
      </w:r>
      <w:proofErr w:type="spellEnd"/>
      <w:r w:rsidRPr="00C61659">
        <w:rPr>
          <w:rFonts w:ascii="Times New Roman" w:eastAsia="DejaVu Sans" w:hAnsi="Times New Roman" w:cs="Times New Roman"/>
          <w:kern w:val="1"/>
          <w:sz w:val="28"/>
          <w:szCs w:val="28"/>
          <w:lang w:val="uk-UA" w:eastAsia="zh-CN" w:bidi="hi-IN"/>
        </w:rPr>
        <w:t xml:space="preserve">; </w:t>
      </w:r>
    </w:p>
    <w:p w:rsidR="00C61659" w:rsidRPr="00C61659" w:rsidRDefault="00C61659" w:rsidP="00C61659">
      <w:pPr>
        <w:numPr>
          <w:ilvl w:val="0"/>
          <w:numId w:val="2"/>
        </w:numPr>
        <w:tabs>
          <w:tab w:val="left" w:pos="1440"/>
          <w:tab w:val="left" w:pos="2340"/>
        </w:tabs>
        <w:suppressAutoHyphens/>
        <w:spacing w:after="0" w:line="360" w:lineRule="auto"/>
        <w:ind w:left="720" w:hanging="153"/>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радіоактивності (1896 р., А. Беккерель); </w:t>
      </w:r>
    </w:p>
    <w:p w:rsidR="00C61659" w:rsidRPr="00C61659" w:rsidRDefault="00C61659" w:rsidP="00C61659">
      <w:pPr>
        <w:numPr>
          <w:ilvl w:val="0"/>
          <w:numId w:val="2"/>
        </w:numPr>
        <w:tabs>
          <w:tab w:val="left" w:pos="1440"/>
          <w:tab w:val="left" w:pos="2340"/>
        </w:tabs>
        <w:suppressAutoHyphens/>
        <w:spacing w:after="0" w:line="360" w:lineRule="auto"/>
        <w:ind w:left="720" w:hanging="153"/>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електрона (1897 р., Дж. Дж. Томсон).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Отримані дослідні факти свідчили про складну будову атома. В результаті чого фізики того часу почали пошук моделі атома, яка могла б пояснити, чому атом нейтральний, стійкий, випромінює і поглинає енергію, хімічно взаємодіє з іншими атомами, а його властивості періодично повторюються.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Разом з тим варто повторити поняття доцентрового прискорення (рис.2.42), закони динаміки Ньютона, закон Кулона, а також ті відомості про будову атома, які </w:t>
      </w:r>
      <w:r>
        <w:rPr>
          <w:rFonts w:ascii="Times New Roman" w:eastAsia="DejaVu Sans" w:hAnsi="Times New Roman" w:cs="Times New Roman"/>
          <w:color w:val="000000"/>
          <w:kern w:val="1"/>
          <w:sz w:val="28"/>
          <w:szCs w:val="28"/>
          <w:lang w:val="uk-UA" w:eastAsia="zh-CN" w:bidi="hi-IN"/>
        </w:rPr>
        <w:t>здобувачі освіти</w:t>
      </w:r>
      <w:r w:rsidRPr="00C61659">
        <w:rPr>
          <w:rFonts w:ascii="Times New Roman" w:eastAsia="DejaVu Sans" w:hAnsi="Times New Roman" w:cs="Times New Roman"/>
          <w:color w:val="000000"/>
          <w:kern w:val="1"/>
          <w:sz w:val="28"/>
          <w:szCs w:val="28"/>
          <w:lang w:val="uk-UA" w:eastAsia="zh-CN" w:bidi="hi-IN"/>
        </w:rPr>
        <w:t xml:space="preserve"> одержали раніше на уроках фізики і хімії.</w:t>
      </w:r>
    </w:p>
    <w:p w:rsidR="00C61659" w:rsidRPr="00C61659" w:rsidRDefault="00C61659" w:rsidP="00C61659">
      <w:pPr>
        <w:suppressAutoHyphens/>
        <w:spacing w:after="0" w:line="360" w:lineRule="auto"/>
        <w:jc w:val="center"/>
        <w:rPr>
          <w:rFonts w:ascii="Times New Roman" w:eastAsia="DejaVu Sans" w:hAnsi="Times New Roman" w:cs="Times New Roman"/>
          <w:color w:val="000000"/>
          <w:kern w:val="1"/>
          <w:sz w:val="28"/>
          <w:szCs w:val="28"/>
          <w:lang w:val="uk-UA" w:eastAsia="zh-CN" w:bidi="hi-IN"/>
        </w:rPr>
      </w:pP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60288" behindDoc="0" locked="0" layoutInCell="1" allowOverlap="1" wp14:anchorId="28A727A9" wp14:editId="2FA93A7D">
                <wp:simplePos x="0" y="0"/>
                <wp:positionH relativeFrom="column">
                  <wp:posOffset>1936750</wp:posOffset>
                </wp:positionH>
                <wp:positionV relativeFrom="paragraph">
                  <wp:posOffset>1883410</wp:posOffset>
                </wp:positionV>
                <wp:extent cx="1141095" cy="455295"/>
                <wp:effectExtent l="0" t="3175" r="2540" b="0"/>
                <wp:wrapNone/>
                <wp:docPr id="73" name="Поле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t>Рис.</w:t>
                            </w:r>
                            <w:r>
                              <w:rPr>
                                <w:lang w:val="uk-UA"/>
                              </w:rPr>
                              <w:t>2.42.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3" o:spid="_x0000_s1054" type="#_x0000_t202" style="position:absolute;left:0;text-align:left;margin-left:152.5pt;margin-top:148.3pt;width:89.85pt;height:35.8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" stroked="f">
                <v:textbox inset="0,0,0,0">
                  <w:txbxContent>
                    <w:p w:rsidR="00C61659" w:rsidRDefault="00C61659" w:rsidP="00C61659">
                      <w:r>
                        <w:t>Рис.</w:t>
                      </w:r>
                      <w:r>
                        <w:rPr>
                          <w:lang w:val="uk-UA"/>
                        </w:rPr>
                        <w:t>2.42.</w:t>
                      </w:r>
                    </w:p>
                  </w:txbxContent>
                </v:textbox>
              </v:shape>
            </w:pict>
          </mc:Fallback>
        </mc:AlternateContent>
      </w:r>
      <w:r>
        <w:rPr>
          <w:rFonts w:ascii="Times New Roman" w:eastAsia="DejaVu Sans" w:hAnsi="Times New Roman" w:cs="DejaVu Sans"/>
          <w:noProof/>
          <w:color w:val="000000"/>
          <w:kern w:val="1"/>
          <w:sz w:val="28"/>
          <w:szCs w:val="28"/>
          <w:lang w:eastAsia="ru-RU"/>
        </w:rPr>
        <mc:AlternateContent>
          <mc:Choice Requires="wpg">
            <w:drawing>
              <wp:inline distT="0" distB="0" distL="0" distR="0" wp14:anchorId="0A359AD1" wp14:editId="4580E964">
                <wp:extent cx="4794885" cy="2052320"/>
                <wp:effectExtent l="7620" t="5715" r="7620" b="8890"/>
                <wp:docPr id="70" name="Группа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4885" cy="2052320"/>
                          <a:chOff x="0" y="0"/>
                          <a:chExt cx="7551" cy="3232"/>
                        </a:xfrm>
                      </wpg:grpSpPr>
                      <pic:pic xmlns:pic="http://schemas.openxmlformats.org/drawingml/2006/picture">
                        <pic:nvPicPr>
                          <pic:cNvPr id="71" name="Picture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20" cy="2940"/>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72" name="Picture 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3428" y="288"/>
                            <a:ext cx="4122" cy="2943"/>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70" o:spid="_x0000_s1026" style="width:377.55pt;height:161.6pt;mso-position-horizontal-relative:char;mso-position-vertical-relative:line" coordsize="7551,32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">
                <v:shape id="Picture 31" o:spid="_x0000_s1027" type="#_x0000_t75" style="position:absolute;width:4120;height:29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98zhfDAAAA2wAAAA8AAABkcnMvZG93bnJldi54bWxEj0FrwkAUhO+C/2F5hd50E7FqU9cggkWK&#10;F7XQ6yP7mgSzb8PuapJ/3y0IHoeZ+YZZ571pxJ2cry0rSKcJCOLC6ppLBd+X/WQFwgdkjY1lUjCQ&#10;h3wzHq0x07bjE93PoRQRwj5DBVUIbSalLyoy6Ke2JY7er3UGQ5SulNphF+GmkbMkWUiDNceFClva&#10;VVRczzejYO6bd3af19nP4Wu3X/m3wR6xVur1pd9+gAjUh2f40T5oBcsU/r/EHyA3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3zOF8MAAADbAAAADwAAAAAAAAAAAAAAAACf&#10;AgAAZHJzL2Rvd25yZXYueG1sUEsFBgAAAAAEAAQA9wAAAI8DAAAAAA==&#10;" stroked="t" strokeweight=".09mm">
                  <v:fill recolor="t" type="frame"/>
                  <v:stroke endcap="square"/>
                  <v:imagedata r:id="rId36" o:title=""/>
                </v:shape>
                <v:shape id="Picture 32" o:spid="_x0000_s1028" type="#_x0000_t75" style="position:absolute;left:3428;top:288;width:4122;height:29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ioOPDAAAA2wAAAA8AAABkcnMvZG93bnJldi54bWxEj92KwjAUhO8F3yEcwbs1VfxrNYosKOLF&#10;slt9gENzbEubk9Jktfr0ZmHBy2FmvmHW287U4katKy0rGI8iEMSZ1SXnCi7n/ccShPPIGmvLpOBB&#10;Drabfm+NibZ3/qFb6nMRIOwSVFB43yRSuqwgg25kG+LgXW1r0AfZ5lK3eA9wU8tJFM2lwZLDQoEN&#10;fRaUVemvURCn34dq+nSxO88WXZzOTfV1MkoNB91uBcJT59/h//ZRK1hM4O9L+AFy8w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WKg48MAAADbAAAADwAAAAAAAAAAAAAAAACf&#10;AgAAZHJzL2Rvd25yZXYueG1sUEsFBgAAAAAEAAQA9wAAAI8DAAAAAA==&#10;" stroked="t" strokeweight=".09mm">
                  <v:fill recolor="t" type="frame"/>
                  <v:stroke endcap="square"/>
                  <v:imagedata r:id="rId37" o:title=""/>
                </v:shape>
                <w10:anchorlock/>
              </v:group>
            </w:pict>
          </mc:Fallback>
        </mc:AlternateContent>
      </w:r>
    </w:p>
    <w:p w:rsidR="00F34FA2" w:rsidRDefault="00F34FA2" w:rsidP="00C61659">
      <w:pPr>
        <w:suppressAutoHyphens/>
        <w:spacing w:after="0" w:line="360" w:lineRule="auto"/>
        <w:ind w:firstLine="567"/>
        <w:jc w:val="both"/>
        <w:rPr>
          <w:rFonts w:ascii="Times New Roman" w:eastAsia="DejaVu Sans" w:hAnsi="Times New Roman" w:cs="Times New Roman"/>
          <w:color w:val="000000"/>
          <w:kern w:val="1"/>
          <w:sz w:val="28"/>
          <w:szCs w:val="28"/>
          <w:lang w:val="uk-UA" w:eastAsia="zh-CN" w:bidi="hi-IN"/>
        </w:rPr>
      </w:pP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Слід зауважити, що глибоке розуміння </w:t>
      </w:r>
      <w:r>
        <w:rPr>
          <w:rFonts w:ascii="Times New Roman" w:eastAsia="DejaVu Sans" w:hAnsi="Times New Roman" w:cs="Times New Roman"/>
          <w:color w:val="000000"/>
          <w:kern w:val="1"/>
          <w:sz w:val="28"/>
          <w:szCs w:val="28"/>
          <w:lang w:val="uk-UA" w:eastAsia="zh-CN" w:bidi="hi-IN"/>
        </w:rPr>
        <w:t>здобувачами освіти</w:t>
      </w:r>
      <w:r w:rsidRPr="00C61659">
        <w:rPr>
          <w:rFonts w:ascii="Times New Roman" w:eastAsia="DejaVu Sans" w:hAnsi="Times New Roman" w:cs="Times New Roman"/>
          <w:color w:val="000000"/>
          <w:kern w:val="1"/>
          <w:sz w:val="28"/>
          <w:szCs w:val="28"/>
          <w:lang w:val="uk-UA" w:eastAsia="zh-CN" w:bidi="hi-IN"/>
        </w:rPr>
        <w:t xml:space="preserve"> структури будови атома та його ядра пов’язане з необхідністю використання різноманітних засобів наочності. Наявні в кабінетах фізики статичні демонстрації, таблиці, плакати не в змозі в даний час забезпечити повноцінне </w:t>
      </w:r>
      <w:r w:rsidRPr="00C61659">
        <w:rPr>
          <w:rFonts w:ascii="Times New Roman" w:eastAsia="DejaVu Sans" w:hAnsi="Times New Roman" w:cs="Times New Roman"/>
          <w:color w:val="000000"/>
          <w:kern w:val="1"/>
          <w:sz w:val="28"/>
          <w:szCs w:val="28"/>
          <w:lang w:val="uk-UA" w:eastAsia="zh-CN" w:bidi="hi-IN"/>
        </w:rPr>
        <w:lastRenderedPageBreak/>
        <w:t xml:space="preserve">формування фізичних знань з фізики атома і ядра. Саме з цих позицій на допомогу варто залучити засоби </w:t>
      </w:r>
      <w:proofErr w:type="spellStart"/>
      <w:r w:rsidRPr="00C61659">
        <w:rPr>
          <w:rFonts w:ascii="Times New Roman" w:eastAsia="DejaVu Sans" w:hAnsi="Times New Roman" w:cs="Times New Roman"/>
          <w:color w:val="000000"/>
          <w:kern w:val="1"/>
          <w:sz w:val="28"/>
          <w:szCs w:val="28"/>
          <w:lang w:val="uk-UA" w:eastAsia="zh-CN" w:bidi="hi-IN"/>
        </w:rPr>
        <w:t>мультимедіа</w:t>
      </w:r>
      <w:proofErr w:type="spellEnd"/>
      <w:r w:rsidRPr="00C61659">
        <w:rPr>
          <w:rFonts w:ascii="Times New Roman" w:eastAsia="DejaVu Sans" w:hAnsi="Times New Roman" w:cs="Times New Roman"/>
          <w:color w:val="000000"/>
          <w:kern w:val="1"/>
          <w:sz w:val="28"/>
          <w:szCs w:val="28"/>
          <w:lang w:val="uk-UA" w:eastAsia="zh-CN" w:bidi="hi-IN"/>
        </w:rPr>
        <w:t>.</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В рамках дисертаційного дослідження розроблено навчально-методичний комплекс (НМК) для вивчення будови атома з використанням засобів комп’ютерного моделювання </w:t>
      </w:r>
      <w:r w:rsidRPr="00C61659">
        <w:rPr>
          <w:rFonts w:ascii="Times New Roman" w:eastAsia="Symbol" w:hAnsi="Times New Roman" w:cs="Times New Roman"/>
          <w:color w:val="000000"/>
          <w:kern w:val="1"/>
          <w:sz w:val="28"/>
          <w:szCs w:val="28"/>
          <w:lang w:val="uk-UA" w:eastAsia="zh-CN" w:bidi="hi-IN"/>
        </w:rPr>
        <w:t></w:t>
      </w:r>
      <w:r w:rsidRPr="00C61659">
        <w:rPr>
          <w:rFonts w:ascii="Times New Roman" w:eastAsia="DejaVu Sans" w:hAnsi="Times New Roman" w:cs="Times New Roman"/>
          <w:color w:val="000000"/>
          <w:kern w:val="1"/>
          <w:sz w:val="28"/>
          <w:szCs w:val="28"/>
          <w:lang w:val="uk-UA" w:eastAsia="zh-CN" w:bidi="hi-IN"/>
        </w:rPr>
        <w:t>207</w:t>
      </w:r>
      <w:r w:rsidRPr="00C61659">
        <w:rPr>
          <w:rFonts w:ascii="Times New Roman" w:eastAsia="Symbol" w:hAnsi="Times New Roman" w:cs="Times New Roman"/>
          <w:color w:val="000000"/>
          <w:kern w:val="1"/>
          <w:sz w:val="28"/>
          <w:szCs w:val="28"/>
          <w:lang w:val="uk-UA" w:eastAsia="zh-CN" w:bidi="hi-IN"/>
        </w:rPr>
        <w:t></w:t>
      </w:r>
      <w:r w:rsidRPr="00C61659">
        <w:rPr>
          <w:rFonts w:ascii="Times New Roman" w:eastAsia="DejaVu Sans" w:hAnsi="Times New Roman" w:cs="Times New Roman"/>
          <w:color w:val="000000"/>
          <w:kern w:val="1"/>
          <w:sz w:val="28"/>
          <w:szCs w:val="28"/>
          <w:lang w:val="uk-UA" w:eastAsia="zh-CN" w:bidi="hi-IN"/>
        </w:rPr>
        <w:t xml:space="preserve">. Його можуть використовувати як </w:t>
      </w:r>
      <w:r w:rsidR="00F34FA2">
        <w:rPr>
          <w:rFonts w:ascii="Times New Roman" w:eastAsia="DejaVu Sans" w:hAnsi="Times New Roman" w:cs="Times New Roman"/>
          <w:color w:val="000000"/>
          <w:kern w:val="1"/>
          <w:sz w:val="28"/>
          <w:szCs w:val="28"/>
          <w:lang w:val="uk-UA" w:eastAsia="zh-CN" w:bidi="hi-IN"/>
        </w:rPr>
        <w:t>викладачі</w:t>
      </w:r>
      <w:r w:rsidRPr="00C61659">
        <w:rPr>
          <w:rFonts w:ascii="Times New Roman" w:eastAsia="DejaVu Sans" w:hAnsi="Times New Roman" w:cs="Times New Roman"/>
          <w:color w:val="000000"/>
          <w:kern w:val="1"/>
          <w:sz w:val="28"/>
          <w:szCs w:val="28"/>
          <w:lang w:val="uk-UA" w:eastAsia="zh-CN" w:bidi="hi-IN"/>
        </w:rPr>
        <w:t xml:space="preserve"> так і </w:t>
      </w:r>
      <w:r>
        <w:rPr>
          <w:rFonts w:ascii="Times New Roman" w:eastAsia="DejaVu Sans" w:hAnsi="Times New Roman" w:cs="Times New Roman"/>
          <w:color w:val="000000"/>
          <w:kern w:val="1"/>
          <w:sz w:val="28"/>
          <w:szCs w:val="28"/>
          <w:lang w:val="uk-UA" w:eastAsia="zh-CN" w:bidi="hi-IN"/>
        </w:rPr>
        <w:t>здобувачі освіти</w:t>
      </w:r>
      <w:r w:rsidRPr="00C61659">
        <w:rPr>
          <w:rFonts w:ascii="Times New Roman" w:eastAsia="DejaVu Sans" w:hAnsi="Times New Roman" w:cs="Times New Roman"/>
          <w:color w:val="000000"/>
          <w:kern w:val="1"/>
          <w:sz w:val="28"/>
          <w:szCs w:val="28"/>
          <w:lang w:val="uk-UA" w:eastAsia="zh-CN" w:bidi="hi-IN"/>
        </w:rPr>
        <w:t xml:space="preserve"> для вивчення розділу. НМК – електронний посібник, який містить усі елементи згідно вимог до електронного підручника. Навчальний матеріал представлений у вигляді опорних схем, сигналів. На екран виводиться текст, зведений у ньому до мінімуму слів. До презентацій внесено ряд гіперпосилань як інформаційного, довідкового спрямування, виведення формул, так і демонстраційних комп’ютерних моделей та статичних і динамічних моделей атома.</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Вивчення будови атома доцільно починати з розгляду досліду Резерфорда. Його методологічне і світоглядне значення слід детально проаналізувати, зосередивши увагу учня на «пустоти» атома (розміри 10</w:t>
      </w:r>
      <w:r w:rsidRPr="00C61659">
        <w:rPr>
          <w:rFonts w:ascii="Times New Roman" w:eastAsia="DejaVu Sans" w:hAnsi="Times New Roman" w:cs="Times New Roman"/>
          <w:kern w:val="1"/>
          <w:sz w:val="28"/>
          <w:szCs w:val="28"/>
          <w:vertAlign w:val="superscript"/>
          <w:lang w:val="uk-UA" w:eastAsia="zh-CN" w:bidi="hi-IN"/>
        </w:rPr>
        <w:t>-10</w:t>
      </w:r>
      <w:r w:rsidRPr="00C61659">
        <w:rPr>
          <w:rFonts w:ascii="Times New Roman" w:eastAsia="DejaVu Sans" w:hAnsi="Times New Roman" w:cs="Times New Roman"/>
          <w:kern w:val="1"/>
          <w:sz w:val="28"/>
          <w:szCs w:val="28"/>
          <w:lang w:val="uk-UA" w:eastAsia="zh-CN" w:bidi="hi-IN"/>
        </w:rPr>
        <w:t xml:space="preserve"> </w:t>
      </w:r>
      <w:r w:rsidRPr="00C61659">
        <w:rPr>
          <w:rFonts w:ascii="Times New Roman" w:eastAsia="DejaVu Sans" w:hAnsi="Times New Roman" w:cs="Times New Roman"/>
          <w:i/>
          <w:kern w:val="1"/>
          <w:sz w:val="28"/>
          <w:szCs w:val="28"/>
          <w:lang w:val="uk-UA" w:eastAsia="zh-CN" w:bidi="hi-IN"/>
        </w:rPr>
        <w:t>м</w:t>
      </w:r>
      <w:r w:rsidRPr="00C61659">
        <w:rPr>
          <w:rFonts w:ascii="Times New Roman" w:eastAsia="DejaVu Sans" w:hAnsi="Times New Roman" w:cs="Times New Roman"/>
          <w:kern w:val="1"/>
          <w:sz w:val="28"/>
          <w:szCs w:val="28"/>
          <w:lang w:val="uk-UA" w:eastAsia="zh-CN" w:bidi="hi-IN"/>
        </w:rPr>
        <w:t>), зосередження маси атома в обмеженій області (≈10</w:t>
      </w:r>
      <w:r w:rsidRPr="00C61659">
        <w:rPr>
          <w:rFonts w:ascii="Times New Roman" w:eastAsia="DejaVu Sans" w:hAnsi="Times New Roman" w:cs="Times New Roman"/>
          <w:kern w:val="1"/>
          <w:sz w:val="28"/>
          <w:szCs w:val="28"/>
          <w:vertAlign w:val="superscript"/>
          <w:lang w:val="uk-UA" w:eastAsia="zh-CN" w:bidi="hi-IN"/>
        </w:rPr>
        <w:t>-15</w:t>
      </w:r>
      <w:r w:rsidRPr="00C61659">
        <w:rPr>
          <w:rFonts w:ascii="Times New Roman" w:eastAsia="DejaVu Sans" w:hAnsi="Times New Roman" w:cs="Times New Roman"/>
          <w:kern w:val="1"/>
          <w:sz w:val="28"/>
          <w:szCs w:val="28"/>
          <w:lang w:val="uk-UA" w:eastAsia="zh-CN" w:bidi="hi-IN"/>
        </w:rPr>
        <w:t xml:space="preserve"> </w:t>
      </w:r>
      <w:r w:rsidRPr="00C61659">
        <w:rPr>
          <w:rFonts w:ascii="Times New Roman" w:eastAsia="DejaVu Sans" w:hAnsi="Times New Roman" w:cs="Times New Roman"/>
          <w:i/>
          <w:kern w:val="1"/>
          <w:sz w:val="28"/>
          <w:szCs w:val="28"/>
          <w:lang w:val="uk-UA" w:eastAsia="zh-CN" w:bidi="hi-IN"/>
        </w:rPr>
        <w:t>м</w:t>
      </w:r>
      <w:r w:rsidRPr="00C61659">
        <w:rPr>
          <w:rFonts w:ascii="Times New Roman" w:eastAsia="DejaVu Sans" w:hAnsi="Times New Roman" w:cs="Times New Roman"/>
          <w:kern w:val="1"/>
          <w:sz w:val="28"/>
          <w:szCs w:val="28"/>
          <w:lang w:val="uk-UA" w:eastAsia="zh-CN" w:bidi="hi-IN"/>
        </w:rPr>
        <w:t>). внаслідок такого обговорення приходимо до розуміння пропозицій Резерфорда про відповідність структури атома до структури сонячної системи.</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Однак і цей варіант схеми вивчення розділу має певні труднощі, зокрема, </w:t>
      </w:r>
      <w:r>
        <w:rPr>
          <w:rFonts w:ascii="Times New Roman" w:eastAsia="DejaVu Sans" w:hAnsi="Times New Roman" w:cs="Times New Roman"/>
          <w:kern w:val="1"/>
          <w:sz w:val="28"/>
          <w:szCs w:val="28"/>
          <w:lang w:val="uk-UA" w:eastAsia="zh-CN" w:bidi="hi-IN"/>
        </w:rPr>
        <w:t>здобувачі освіти</w:t>
      </w:r>
      <w:r w:rsidRPr="00C61659">
        <w:rPr>
          <w:rFonts w:ascii="Times New Roman" w:eastAsia="DejaVu Sans" w:hAnsi="Times New Roman" w:cs="Times New Roman"/>
          <w:kern w:val="1"/>
          <w:sz w:val="28"/>
          <w:szCs w:val="28"/>
          <w:lang w:val="uk-UA" w:eastAsia="zh-CN" w:bidi="hi-IN"/>
        </w:rPr>
        <w:t xml:space="preserve"> мають лише поверхневі знання про природну та штучну радіоактивність. Тому зручно, з використанням елементів комп’ютерних технологій, на якісному (оглядовому) рівні ознайомити </w:t>
      </w:r>
      <w:r>
        <w:rPr>
          <w:rFonts w:ascii="Times New Roman" w:eastAsia="DejaVu Sans" w:hAnsi="Times New Roman" w:cs="Times New Roman"/>
          <w:kern w:val="1"/>
          <w:sz w:val="28"/>
          <w:szCs w:val="28"/>
          <w:lang w:val="uk-UA" w:eastAsia="zh-CN" w:bidi="hi-IN"/>
        </w:rPr>
        <w:t>здобувачів освіти</w:t>
      </w:r>
      <w:r w:rsidRPr="00C61659">
        <w:rPr>
          <w:rFonts w:ascii="Times New Roman" w:eastAsia="DejaVu Sans" w:hAnsi="Times New Roman" w:cs="Times New Roman"/>
          <w:kern w:val="1"/>
          <w:sz w:val="28"/>
          <w:szCs w:val="28"/>
          <w:lang w:val="uk-UA" w:eastAsia="zh-CN" w:bidi="hi-IN"/>
        </w:rPr>
        <w:t xml:space="preserve"> із суттю цього природного явища, з історією його відкриття, з видами радіоактивних випромінювань (рис.2.43). </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w:lastRenderedPageBreak/>
        <mc:AlternateContent>
          <mc:Choice Requires="wps">
            <w:drawing>
              <wp:anchor distT="0" distB="0" distL="114935" distR="114935" simplePos="0" relativeHeight="251661312" behindDoc="0" locked="0" layoutInCell="1" allowOverlap="1" wp14:anchorId="2076A2C9" wp14:editId="024FC573">
                <wp:simplePos x="0" y="0"/>
                <wp:positionH relativeFrom="column">
                  <wp:posOffset>4686300</wp:posOffset>
                </wp:positionH>
                <wp:positionV relativeFrom="paragraph">
                  <wp:posOffset>2286000</wp:posOffset>
                </wp:positionV>
                <wp:extent cx="1141095" cy="340995"/>
                <wp:effectExtent l="0" t="1905" r="0" b="0"/>
                <wp:wrapNone/>
                <wp:docPr id="69" name="Поле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t>Рис.2</w:t>
                            </w:r>
                            <w:r>
                              <w:rPr>
                                <w:lang w:val="uk-UA"/>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9" o:spid="_x0000_s1055" type="#_x0000_t202" style="position:absolute;left:0;text-align:left;margin-left:369pt;margin-top:180pt;width:89.85pt;height:26.8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" stroked="f">
                <v:textbox inset="0,0,0,0">
                  <w:txbxContent>
                    <w:p w:rsidR="00C61659" w:rsidRDefault="00C61659" w:rsidP="00C61659">
                      <w:r>
                        <w:t>Рис.2</w:t>
                      </w:r>
                      <w:r>
                        <w:rPr>
                          <w:lang w:val="uk-UA"/>
                        </w:rPr>
                        <w:t>.43.</w:t>
                      </w:r>
                    </w:p>
                  </w:txbxContent>
                </v:textbox>
              </v:shape>
            </w:pict>
          </mc:Fallback>
        </mc:AlternateContent>
      </w:r>
      <w:r>
        <w:rPr>
          <w:rFonts w:ascii="Times New Roman" w:eastAsia="DejaVu Sans" w:hAnsi="Times New Roman" w:cs="Times New Roman"/>
          <w:noProof/>
          <w:kern w:val="1"/>
          <w:sz w:val="28"/>
          <w:szCs w:val="28"/>
          <w:lang w:eastAsia="ru-RU"/>
        </w:rPr>
        <w:drawing>
          <wp:inline distT="0" distB="0" distL="0" distR="0" wp14:anchorId="49568ABE" wp14:editId="18157D2F">
            <wp:extent cx="3276600" cy="2495550"/>
            <wp:effectExtent l="19050" t="19050" r="19050" b="190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276600" cy="2495550"/>
                    </a:xfrm>
                    <a:prstGeom prst="rect">
                      <a:avLst/>
                    </a:prstGeom>
                    <a:solidFill>
                      <a:srgbClr val="FFFFFF"/>
                    </a:solidFill>
                    <a:ln w="3175" cmpd="sng">
                      <a:solidFill>
                        <a:srgbClr val="000000"/>
                      </a:solidFill>
                      <a:prstDash val="solid"/>
                      <a:miter lim="800000"/>
                      <a:headEnd/>
                      <a:tailEnd/>
                    </a:ln>
                    <a:effectLst/>
                  </pic:spPr>
                </pic:pic>
              </a:graphicData>
            </a:graphic>
          </wp:inline>
        </w:drawing>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При актуалізації знань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нагадують, що Дж. Томсон ще в 1897 р. відкрив електрон - першу з відомих тепер елементарних частинок (рис.2.44,а). І лише після того наводять одну з перших моделей атома, запропоновану ним у 1903 році, яка в історії науки дістала назву «пудинг з родзинками» (рис.2.44,б). </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Дж. Томсон розглядав атом як хмарину позитивної електрики з вкрапленими в нього електронами, які знаходяться в деяких стійких положеннях, але можуть зміщуватися і здійснювати коливання під дією зовнішнього електричного поля. Він вперше спробував зв'язати періодичність в зміні властивостей елементів із будовою їх атомів. Також висловив припущення, що загальне число електронів в атомі безперервно зростає при переході від одного хімічного елемента до іншого.</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62336" behindDoc="0" locked="0" layoutInCell="1" allowOverlap="1" wp14:anchorId="0B703C9C" wp14:editId="6BD1D98D">
                <wp:simplePos x="0" y="0"/>
                <wp:positionH relativeFrom="column">
                  <wp:posOffset>1365885</wp:posOffset>
                </wp:positionH>
                <wp:positionV relativeFrom="paragraph">
                  <wp:posOffset>1850390</wp:posOffset>
                </wp:positionV>
                <wp:extent cx="1141095" cy="455295"/>
                <wp:effectExtent l="0" t="0" r="1905" b="4445"/>
                <wp:wrapNone/>
                <wp:docPr id="68" name="Поле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t>Рис.</w:t>
                            </w:r>
                            <w:r>
                              <w:rPr>
                                <w:lang w:val="uk-UA"/>
                              </w:rPr>
                              <w:t>2.44.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8" o:spid="_x0000_s1056" type="#_x0000_t202" style="position:absolute;left:0;text-align:left;margin-left:107.55pt;margin-top:145.7pt;width:89.85pt;height:35.8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" stroked="f">
                <v:textbox inset="0,0,0,0">
                  <w:txbxContent>
                    <w:p w:rsidR="00C61659" w:rsidRDefault="00C61659" w:rsidP="00C61659">
                      <w:r>
                        <w:t>Рис.</w:t>
                      </w:r>
                      <w:r>
                        <w:rPr>
                          <w:lang w:val="uk-UA"/>
                        </w:rPr>
                        <w:t>2.44.</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67456" behindDoc="0" locked="0" layoutInCell="1" allowOverlap="1" wp14:anchorId="6C93EEDB" wp14:editId="023F327C">
                <wp:simplePos x="0" y="0"/>
                <wp:positionH relativeFrom="column">
                  <wp:posOffset>5029200</wp:posOffset>
                </wp:positionH>
                <wp:positionV relativeFrom="paragraph">
                  <wp:posOffset>553085</wp:posOffset>
                </wp:positionV>
                <wp:extent cx="683895" cy="455295"/>
                <wp:effectExtent l="0" t="0" r="0" b="0"/>
                <wp:wrapNone/>
                <wp:docPr id="67" name="Поле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b/>
                                <w:sz w:val="28"/>
                                <w:szCs w:val="28"/>
                              </w:rPr>
                              <w:t>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7" o:spid="_x0000_s1057" type="#_x0000_t202" style="position:absolute;left:0;text-align:left;margin-left:396pt;margin-top:43.55pt;width:53.85pt;height:35.8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" stroked="f">
                <v:textbox inset="0,0,0,0">
                  <w:txbxContent>
                    <w:p w:rsidR="00C61659" w:rsidRDefault="00C61659" w:rsidP="00C61659">
                      <w:r>
                        <w:rPr>
                          <w:b/>
                          <w:sz w:val="28"/>
                          <w:szCs w:val="28"/>
                        </w:rPr>
                        <w:t>б)</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68480" behindDoc="0" locked="0" layoutInCell="1" allowOverlap="1" wp14:anchorId="4D807A51" wp14:editId="54E142E7">
                <wp:simplePos x="0" y="0"/>
                <wp:positionH relativeFrom="column">
                  <wp:posOffset>457200</wp:posOffset>
                </wp:positionH>
                <wp:positionV relativeFrom="paragraph">
                  <wp:posOffset>1353185</wp:posOffset>
                </wp:positionV>
                <wp:extent cx="683895" cy="455295"/>
                <wp:effectExtent l="0" t="0" r="0" b="0"/>
                <wp:wrapNone/>
                <wp:docPr id="66" name="Поле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b/>
                                <w:sz w:val="28"/>
                                <w:szCs w:val="28"/>
                              </w:rPr>
                              <w:t>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6" o:spid="_x0000_s1058" type="#_x0000_t202" style="position:absolute;left:0;text-align:left;margin-left:36pt;margin-top:106.55pt;width:53.85pt;height:35.8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" stroked="f">
                <v:textbox inset="0,0,0,0">
                  <w:txbxContent>
                    <w:p w:rsidR="00C61659" w:rsidRDefault="00C61659" w:rsidP="00C61659">
                      <w:r>
                        <w:rPr>
                          <w:b/>
                          <w:sz w:val="28"/>
                          <w:szCs w:val="28"/>
                        </w:rPr>
                        <w:t>а)</w:t>
                      </w:r>
                    </w:p>
                  </w:txbxContent>
                </v:textbox>
              </v:shape>
            </w:pict>
          </mc:Fallback>
        </mc:AlternateContent>
      </w:r>
      <w:r>
        <w:rPr>
          <w:rFonts w:ascii="Times New Roman" w:eastAsia="DejaVu Sans" w:hAnsi="Times New Roman" w:cs="DejaVu Sans"/>
          <w:noProof/>
          <w:kern w:val="1"/>
          <w:sz w:val="28"/>
          <w:szCs w:val="28"/>
          <w:lang w:eastAsia="ru-RU"/>
        </w:rPr>
        <mc:AlternateContent>
          <mc:Choice Requires="wpg">
            <w:drawing>
              <wp:inline distT="0" distB="0" distL="0" distR="0" wp14:anchorId="60D081B7" wp14:editId="3A0D359A">
                <wp:extent cx="4909185" cy="2045970"/>
                <wp:effectExtent l="7620" t="13970" r="7620" b="6985"/>
                <wp:docPr id="63" name="Группа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9185" cy="2045970"/>
                          <a:chOff x="0" y="0"/>
                          <a:chExt cx="7731" cy="3222"/>
                        </a:xfrm>
                      </wpg:grpSpPr>
                      <pic:pic xmlns:pic="http://schemas.openxmlformats.org/drawingml/2006/picture">
                        <pic:nvPicPr>
                          <pic:cNvPr id="64" name="Picture 3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195" cy="2900"/>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65" name="Picture 3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3535" y="335"/>
                            <a:ext cx="4195" cy="2886"/>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63" o:spid="_x0000_s1026" style="width:386.55pt;height:161.1pt;mso-position-horizontal-relative:char;mso-position-vertical-relative:line" coordsize="7731,32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">
                <v:shape id="Picture 34" o:spid="_x0000_s1027" type="#_x0000_t75" style="position:absolute;width:4195;height:2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2dIbFAAAA2wAAAA8AAABkcnMvZG93bnJldi54bWxEj0FrAjEUhO8F/0N4grf61lrUrkapQm2p&#10;J20P9fbYPDeLm5dlE3X775tCocdhZr5hFqvO1erKbai8aBgNM1AshTeVlBo+P17uZ6BCJDFUe2EN&#10;3xxgtezdLSg3/iZ7vh5iqRJEQk4abIxNjhgKy47C0DcsyTv51lFMsi3RtHRLcFfjQ5ZN0FElacFS&#10;wxvLxflwcRrWuDWj2fve4pOfHr+2u/X4FTutB/3ueQ4qchf/w3/tN6Nh8gi/X9IPwOU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dnSGxQAAANsAAAAPAAAAAAAAAAAAAAAA&#10;AJ8CAABkcnMvZG93bnJldi54bWxQSwUGAAAAAAQABAD3AAAAkQMAAAAA&#10;" stroked="t" strokeweight=".09mm">
                  <v:fill recolor="t" type="frame"/>
                  <v:stroke endcap="square"/>
                  <v:imagedata r:id="rId41" o:title=""/>
                </v:shape>
                <v:shape id="Picture 35" o:spid="_x0000_s1028" type="#_x0000_t75" style="position:absolute;left:3535;top:335;width:4195;height:28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S5trCAAAA2wAAAA8AAABkcnMvZG93bnJldi54bWxEj0GLwjAUhO8L/ofwBG/bVEGRahRRhBVc&#10;0OrB47N5tsXmpTTZtvvvNwuCx2FmvmGW695UoqXGlZYVjKMYBHFmdcm5gutl/zkH4TyyxsoyKfgl&#10;B+vV4GOJibYdn6lNfS4ChF2CCgrv60RKlxVk0EW2Jg7ewzYGfZBNLnWDXYCbSk7ieCYNlhwWCqxp&#10;W1D2TH+MgsO9rzp/alO9O0/Gt2+yu2NmlRoN+80ChKfev8Ov9pdWMJvC/5fwA+Tq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ubawgAAANsAAAAPAAAAAAAAAAAAAAAAAJ8C&#10;AABkcnMvZG93bnJldi54bWxQSwUGAAAAAAQABAD3AAAAjgMAAAAA&#10;" stroked="t" strokeweight=".09mm">
                  <v:fill recolor="t" type="frame"/>
                  <v:stroke endcap="square"/>
                  <v:imagedata r:id="rId42" o:title=""/>
                </v:shape>
                <w10:anchorlock/>
              </v:group>
            </w:pict>
          </mc:Fallback>
        </mc:AlternateContent>
      </w:r>
    </w:p>
    <w:p w:rsidR="00F34FA2" w:rsidRDefault="00F34FA2" w:rsidP="00C61659">
      <w:pPr>
        <w:suppressAutoHyphens/>
        <w:autoSpaceDE w:val="0"/>
        <w:spacing w:after="0" w:line="360" w:lineRule="auto"/>
        <w:ind w:firstLine="540"/>
        <w:jc w:val="both"/>
        <w:rPr>
          <w:rFonts w:ascii="Times New Roman" w:eastAsia="DejaVu Sans" w:hAnsi="Times New Roman" w:cs="Times New Roman"/>
          <w:kern w:val="1"/>
          <w:sz w:val="28"/>
          <w:szCs w:val="28"/>
          <w:lang w:val="uk-UA" w:eastAsia="zh-CN" w:bidi="hi-IN"/>
        </w:rPr>
      </w:pP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lastRenderedPageBreak/>
        <w:t xml:space="preserve">Принагідно можна нагадати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що в 1904 р. японський фізик </w:t>
      </w:r>
      <w:proofErr w:type="spellStart"/>
      <w:r w:rsidRPr="00C61659">
        <w:rPr>
          <w:rFonts w:ascii="Times New Roman" w:eastAsia="DejaVu Sans" w:hAnsi="Times New Roman" w:cs="Times New Roman"/>
          <w:kern w:val="1"/>
          <w:sz w:val="28"/>
          <w:szCs w:val="28"/>
          <w:lang w:val="uk-UA" w:eastAsia="zh-CN" w:bidi="hi-IN"/>
        </w:rPr>
        <w:t>Хантаро</w:t>
      </w:r>
      <w:proofErr w:type="spellEnd"/>
      <w:r w:rsidRPr="00C61659">
        <w:rPr>
          <w:rFonts w:ascii="Times New Roman" w:eastAsia="DejaVu Sans" w:hAnsi="Times New Roman" w:cs="Times New Roman"/>
          <w:kern w:val="1"/>
          <w:sz w:val="28"/>
          <w:szCs w:val="28"/>
          <w:lang w:val="uk-UA" w:eastAsia="zh-CN" w:bidi="hi-IN"/>
        </w:rPr>
        <w:t xml:space="preserve"> </w:t>
      </w:r>
      <w:proofErr w:type="spellStart"/>
      <w:r w:rsidRPr="00C61659">
        <w:rPr>
          <w:rFonts w:ascii="Times New Roman" w:eastAsia="DejaVu Sans" w:hAnsi="Times New Roman" w:cs="Times New Roman"/>
          <w:kern w:val="1"/>
          <w:sz w:val="28"/>
          <w:szCs w:val="28"/>
          <w:lang w:val="uk-UA" w:eastAsia="zh-CN" w:bidi="hi-IN"/>
        </w:rPr>
        <w:t>Нагаока</w:t>
      </w:r>
      <w:proofErr w:type="spellEnd"/>
      <w:r w:rsidRPr="00C61659">
        <w:rPr>
          <w:rFonts w:ascii="Times New Roman" w:eastAsia="DejaVu Sans" w:hAnsi="Times New Roman" w:cs="Times New Roman"/>
          <w:kern w:val="1"/>
          <w:sz w:val="28"/>
          <w:szCs w:val="28"/>
          <w:lang w:val="uk-UA" w:eastAsia="zh-CN" w:bidi="hi-IN"/>
        </w:rPr>
        <w:t xml:space="preserve"> пропонував </w:t>
      </w:r>
      <w:r w:rsidRPr="00C61659">
        <w:rPr>
          <w:rFonts w:ascii="Times New Roman" w:eastAsia="DejaVu Sans" w:hAnsi="Times New Roman" w:cs="Times New Roman"/>
          <w:color w:val="000000"/>
          <w:kern w:val="1"/>
          <w:sz w:val="28"/>
          <w:szCs w:val="28"/>
          <w:lang w:val="uk-UA" w:eastAsia="zh-CN" w:bidi="hi-IN"/>
        </w:rPr>
        <w:t xml:space="preserve"> </w:t>
      </w:r>
      <w:r w:rsidRPr="00C61659">
        <w:rPr>
          <w:rFonts w:ascii="Times New Roman" w:eastAsia="DejaVu Sans" w:hAnsi="Times New Roman" w:cs="Times New Roman"/>
          <w:kern w:val="1"/>
          <w:sz w:val="28"/>
          <w:szCs w:val="28"/>
          <w:lang w:val="uk-UA" w:eastAsia="zh-CN" w:bidi="hi-IN"/>
        </w:rPr>
        <w:t xml:space="preserve">гіпотетичну планетарну модель атома, згідно з якою навколо позитивної центральної частини обертаються електрони подібно до того, як це відбувається з кільцями Сатурна (рис.2.45,а). </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63360" behindDoc="0" locked="0" layoutInCell="1" allowOverlap="1" wp14:anchorId="27CE32E8" wp14:editId="2C83BF94">
                <wp:simplePos x="0" y="0"/>
                <wp:positionH relativeFrom="column">
                  <wp:posOffset>1828800</wp:posOffset>
                </wp:positionH>
                <wp:positionV relativeFrom="paragraph">
                  <wp:posOffset>1823085</wp:posOffset>
                </wp:positionV>
                <wp:extent cx="800100" cy="226695"/>
                <wp:effectExtent l="0" t="0" r="3810" b="3810"/>
                <wp:wrapNone/>
                <wp:docPr id="62" name="Поле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6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t>Рис.</w:t>
                            </w:r>
                            <w:r>
                              <w:rPr>
                                <w:lang w:val="uk-UA"/>
                              </w:rPr>
                              <w:t>2.45.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2" o:spid="_x0000_s1059" type="#_x0000_t202" style="position:absolute;left:0;text-align:left;margin-left:2in;margin-top:143.55pt;width:63pt;height:17.8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" stroked="f">
                <v:textbox inset="0,0,0,0">
                  <w:txbxContent>
                    <w:p w:rsidR="00C61659" w:rsidRDefault="00C61659" w:rsidP="00C61659">
                      <w:r>
                        <w:t>Рис.</w:t>
                      </w:r>
                      <w:r>
                        <w:rPr>
                          <w:lang w:val="uk-UA"/>
                        </w:rPr>
                        <w:t>2.45.</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72576" behindDoc="0" locked="0" layoutInCell="1" allowOverlap="1" wp14:anchorId="55596DAD" wp14:editId="62D168AD">
                <wp:simplePos x="0" y="0"/>
                <wp:positionH relativeFrom="column">
                  <wp:posOffset>685800</wp:posOffset>
                </wp:positionH>
                <wp:positionV relativeFrom="paragraph">
                  <wp:posOffset>1365885</wp:posOffset>
                </wp:positionV>
                <wp:extent cx="683895" cy="455295"/>
                <wp:effectExtent l="0" t="0" r="0" b="3810"/>
                <wp:wrapNone/>
                <wp:docPr id="61" name="Поле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b/>
                                <w:sz w:val="28"/>
                                <w:szCs w:val="28"/>
                              </w:rPr>
                              <w:t>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1" o:spid="_x0000_s1060" type="#_x0000_t202" style="position:absolute;left:0;text-align:left;margin-left:54pt;margin-top:107.55pt;width:53.85pt;height:35.85pt;z-index:2516725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" stroked="f">
                <v:textbox inset="0,0,0,0">
                  <w:txbxContent>
                    <w:p w:rsidR="00C61659" w:rsidRDefault="00C61659" w:rsidP="00C61659">
                      <w:r>
                        <w:rPr>
                          <w:b/>
                          <w:sz w:val="28"/>
                          <w:szCs w:val="28"/>
                        </w:rPr>
                        <w:t>а)</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73600" behindDoc="0" locked="0" layoutInCell="1" allowOverlap="1" wp14:anchorId="16A9A518" wp14:editId="052F40F2">
                <wp:simplePos x="0" y="0"/>
                <wp:positionH relativeFrom="column">
                  <wp:posOffset>4686300</wp:posOffset>
                </wp:positionH>
                <wp:positionV relativeFrom="paragraph">
                  <wp:posOffset>565785</wp:posOffset>
                </wp:positionV>
                <wp:extent cx="683895" cy="455295"/>
                <wp:effectExtent l="0" t="0" r="0" b="3810"/>
                <wp:wrapNone/>
                <wp:docPr id="60" name="Поле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b/>
                                <w:sz w:val="28"/>
                                <w:szCs w:val="28"/>
                              </w:rPr>
                              <w:t>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0" o:spid="_x0000_s1061" type="#_x0000_t202" style="position:absolute;left:0;text-align:left;margin-left:369pt;margin-top:44.55pt;width:53.85pt;height:35.85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" stroked="f">
                <v:textbox inset="0,0,0,0">
                  <w:txbxContent>
                    <w:p w:rsidR="00C61659" w:rsidRDefault="00C61659" w:rsidP="00C61659">
                      <w:r>
                        <w:rPr>
                          <w:b/>
                          <w:sz w:val="28"/>
                          <w:szCs w:val="28"/>
                        </w:rPr>
                        <w:t>б)</w:t>
                      </w:r>
                    </w:p>
                  </w:txbxContent>
                </v:textbox>
              </v:shape>
            </w:pict>
          </mc:Fallback>
        </mc:AlternateContent>
      </w:r>
      <w:r>
        <w:rPr>
          <w:rFonts w:ascii="Times New Roman" w:eastAsia="DejaVu Sans" w:hAnsi="Times New Roman" w:cs="DejaVu Sans"/>
          <w:noProof/>
          <w:kern w:val="1"/>
          <w:sz w:val="28"/>
          <w:szCs w:val="28"/>
          <w:lang w:eastAsia="ru-RU"/>
        </w:rPr>
        <mc:AlternateContent>
          <mc:Choice Requires="wpg">
            <w:drawing>
              <wp:inline distT="0" distB="0" distL="0" distR="0" wp14:anchorId="00DB3260" wp14:editId="742831A9">
                <wp:extent cx="4566285" cy="1981200"/>
                <wp:effectExtent l="7620" t="13335" r="7620" b="5715"/>
                <wp:docPr id="57" name="Группа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66285" cy="1981200"/>
                          <a:chOff x="0" y="0"/>
                          <a:chExt cx="7191" cy="3120"/>
                        </a:xfrm>
                      </wpg:grpSpPr>
                      <pic:pic xmlns:pic="http://schemas.openxmlformats.org/drawingml/2006/picture">
                        <pic:nvPicPr>
                          <pic:cNvPr id="58" name="Picture 3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893" cy="2854"/>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59" name="Picture 3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3297" y="265"/>
                            <a:ext cx="3893" cy="2854"/>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57" o:spid="_x0000_s1026" style="width:359.55pt;height:156pt;mso-position-horizontal-relative:char;mso-position-vertical-relative:line" coordsize="7191,31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">
                <v:shape id="Picture 37" o:spid="_x0000_s1027" type="#_x0000_t75" style="position:absolute;width:3893;height:2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rEvDBAAAA2wAAAA8AAABkcnMvZG93bnJldi54bWxET8tqAjEU3Qv9h3AL3WnGvtTRKLZQKCgU&#10;HyDuLpNrMnRyMySpjn9vFgWXh/OeLTrXiDOFWHtWMBwUIIgrr2s2Cva7r/4YREzIGhvPpOBKERbz&#10;h94MS+0vvKHzNhmRQziWqMCm1JZSxsqSwzjwLXHmTj44TBkGI3XASw53jXwuinfpsObcYLGlT0vV&#10;7/bPKXg5FqOP63ptwrLuXs3PaiMPE6vU02O3nIJI1KW7+N/9rRW85bH5S/4Bcn4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CrEvDBAAAA2wAAAA8AAAAAAAAAAAAAAAAAnwIA&#10;AGRycy9kb3ducmV2LnhtbFBLBQYAAAAABAAEAPcAAACNAwAAAAA=&#10;" stroked="t" strokeweight=".09mm">
                  <v:fill recolor="t" type="frame"/>
                  <v:stroke endcap="square"/>
                  <v:imagedata r:id="rId45" o:title=""/>
                </v:shape>
                <v:shape id="Picture 38" o:spid="_x0000_s1028" type="#_x0000_t75" style="position:absolute;left:3297;top:265;width:3893;height:2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4F5gDFAAAA2wAAAA8AAABkcnMvZG93bnJldi54bWxEj0FLAzEUhO+C/yE8wYvYbBWLrk1LW6r0&#10;Vrp60Ntj89wsbl62yWu7/vtGEDwOM/MNM50PvlNHiqkNbGA8KkAR18G23Bh4f3u5fQSVBNliF5gM&#10;/FCC+ezyYoqlDSfe0bGSRmUIpxINOJG+1DrVjjymUeiJs/cVokfJMjbaRjxluO/0XVFMtMeW84LD&#10;nlaO6u/q4A3sP+/TYbyVj9dBN1Ktb5Zx3Tpjrq+GxTMooUH+w3/tjTXw8AS/X/IP0LM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eYAxQAAANsAAAAPAAAAAAAAAAAAAAAA&#10;AJ8CAABkcnMvZG93bnJldi54bWxQSwUGAAAAAAQABAD3AAAAkQMAAAAA&#10;" stroked="t" strokeweight=".09mm">
                  <v:fill recolor="t" type="frame"/>
                  <v:stroke endcap="square"/>
                  <v:imagedata r:id="rId46" o:title=""/>
                </v:shape>
                <w10:anchorlock/>
              </v:group>
            </w:pict>
          </mc:Fallback>
        </mc:AlternateConten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Варто звернути увагу </w:t>
      </w:r>
      <w:r>
        <w:rPr>
          <w:rFonts w:ascii="Times New Roman" w:eastAsia="DejaVu Sans" w:hAnsi="Times New Roman" w:cs="Times New Roman"/>
          <w:kern w:val="1"/>
          <w:sz w:val="28"/>
          <w:szCs w:val="28"/>
          <w:lang w:val="uk-UA" w:eastAsia="zh-CN" w:bidi="hi-IN"/>
        </w:rPr>
        <w:t>здобувачів освіти</w:t>
      </w:r>
      <w:r w:rsidRPr="00C61659">
        <w:rPr>
          <w:rFonts w:ascii="Times New Roman" w:eastAsia="DejaVu Sans" w:hAnsi="Times New Roman" w:cs="Times New Roman"/>
          <w:kern w:val="1"/>
          <w:sz w:val="28"/>
          <w:szCs w:val="28"/>
          <w:lang w:val="uk-UA" w:eastAsia="zh-CN" w:bidi="hi-IN"/>
        </w:rPr>
        <w:t xml:space="preserve"> на погляди німецького фізика Філіпа Леонарда, який заперечував можливість роздільного існування в атомі протилежних електричних зарядів. Згідно його моделі, атом складається з нейтральних частинок, кожна з яких є електричним дуплетом (рис.2.45,б).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Наступним етапом розвитку уявлень про будову атома була серія дослідів, виконаних у 1906 році англійським фізиком Е. Резерфордом.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Разом з </w:t>
      </w:r>
      <w:r>
        <w:rPr>
          <w:rFonts w:ascii="Times New Roman" w:eastAsia="DejaVu Sans" w:hAnsi="Times New Roman" w:cs="Times New Roman"/>
          <w:kern w:val="1"/>
          <w:sz w:val="28"/>
          <w:szCs w:val="28"/>
          <w:lang w:val="uk-UA" w:eastAsia="zh-CN" w:bidi="hi-IN"/>
        </w:rPr>
        <w:t>викладачем</w:t>
      </w:r>
      <w:r w:rsidRPr="00C61659">
        <w:rPr>
          <w:rFonts w:ascii="Times New Roman" w:eastAsia="DejaVu Sans" w:hAnsi="Times New Roman" w:cs="Times New Roman"/>
          <w:kern w:val="1"/>
          <w:sz w:val="28"/>
          <w:szCs w:val="28"/>
          <w:lang w:val="uk-UA" w:eastAsia="zh-CN" w:bidi="hi-IN"/>
        </w:rPr>
        <w:t xml:space="preserve"> </w:t>
      </w:r>
      <w:r>
        <w:rPr>
          <w:rFonts w:ascii="Times New Roman" w:eastAsia="DejaVu Sans" w:hAnsi="Times New Roman" w:cs="Times New Roman"/>
          <w:kern w:val="1"/>
          <w:sz w:val="28"/>
          <w:szCs w:val="28"/>
          <w:lang w:val="uk-UA" w:eastAsia="zh-CN" w:bidi="hi-IN"/>
        </w:rPr>
        <w:t>здобувачі освіти</w:t>
      </w:r>
      <w:r w:rsidRPr="00C61659">
        <w:rPr>
          <w:rFonts w:ascii="Times New Roman" w:eastAsia="DejaVu Sans" w:hAnsi="Times New Roman" w:cs="Times New Roman"/>
          <w:kern w:val="1"/>
          <w:sz w:val="28"/>
          <w:szCs w:val="28"/>
          <w:lang w:val="uk-UA" w:eastAsia="zh-CN" w:bidi="hi-IN"/>
        </w:rPr>
        <w:t xml:space="preserve"> переглядають демонстраційну комп’ютерну модель досліду Резерфорда (рис.2.46,а). Пучок α-частинок, що випускається радіоактивним препаратом, проходив крізь вузьку діафрагму і спрямовувався на золоту фольгу. Реєстрація α-частинок проводи</w:t>
      </w:r>
      <w:r w:rsidRPr="00C61659">
        <w:rPr>
          <w:rFonts w:ascii="Times New Roman" w:eastAsia="DejaVu Sans" w:hAnsi="Times New Roman" w:cs="Times New Roman"/>
          <w:kern w:val="1"/>
          <w:sz w:val="28"/>
          <w:szCs w:val="28"/>
          <w:lang w:val="uk-UA" w:eastAsia="zh-CN" w:bidi="hi-IN"/>
        </w:rPr>
        <w:softHyphen/>
        <w:t xml:space="preserve">лась за допомогою флуоресцентного екрану, покритого шаром </w:t>
      </w:r>
      <w:proofErr w:type="spellStart"/>
      <w:r w:rsidRPr="00C61659">
        <w:rPr>
          <w:rFonts w:ascii="Times New Roman" w:eastAsia="DejaVu Sans" w:hAnsi="Times New Roman" w:cs="Times New Roman"/>
          <w:i/>
          <w:kern w:val="1"/>
          <w:sz w:val="28"/>
          <w:szCs w:val="28"/>
          <w:lang w:val="uk-UA" w:eastAsia="zh-CN" w:bidi="hi-IN"/>
        </w:rPr>
        <w:t>ZnS</w:t>
      </w:r>
      <w:proofErr w:type="spellEnd"/>
      <w:r w:rsidRPr="00C61659">
        <w:rPr>
          <w:rFonts w:ascii="Times New Roman" w:eastAsia="DejaVu Sans" w:hAnsi="Times New Roman" w:cs="Times New Roman"/>
          <w:i/>
          <w:kern w:val="1"/>
          <w:sz w:val="28"/>
          <w:szCs w:val="28"/>
          <w:lang w:val="uk-UA" w:eastAsia="zh-CN" w:bidi="hi-IN"/>
        </w:rPr>
        <w:t xml:space="preserve"> </w:t>
      </w:r>
      <w:r w:rsidRPr="00C61659">
        <w:rPr>
          <w:rFonts w:ascii="Times New Roman" w:eastAsia="DejaVu Sans" w:hAnsi="Times New Roman" w:cs="Times New Roman"/>
          <w:kern w:val="1"/>
          <w:sz w:val="28"/>
          <w:szCs w:val="28"/>
          <w:lang w:val="uk-UA" w:eastAsia="zh-CN" w:bidi="hi-IN"/>
        </w:rPr>
        <w:t>(рис.2.46,б). На демонстраційній моделі показано схему поширення α-частинки крізь золоту фольгу.</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За відсутності фольги на екрані виникала вузька смуга світла, викликана безліччю окремих сцинтиляцій, які викликаються пучком α-частинок. Коли ж на їх шляху розміщувалась фольга, спостерігалось слабке розсіяння, набагато менше, ніж розсіяння електронів.</w:t>
      </w:r>
    </w:p>
    <w:p w:rsidR="00C61659" w:rsidRPr="00C61659" w:rsidRDefault="00C61659" w:rsidP="00C61659">
      <w:pPr>
        <w:suppressAutoHyphens/>
        <w:autoSpaceDE w:val="0"/>
        <w:spacing w:after="0" w:line="360" w:lineRule="auto"/>
        <w:jc w:val="both"/>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w:lastRenderedPageBreak/>
        <mc:AlternateContent>
          <mc:Choice Requires="wps">
            <w:drawing>
              <wp:anchor distT="0" distB="0" distL="114935" distR="114935" simplePos="0" relativeHeight="251664384" behindDoc="0" locked="0" layoutInCell="1" allowOverlap="1" wp14:anchorId="203A923A" wp14:editId="02088075">
                <wp:simplePos x="0" y="0"/>
                <wp:positionH relativeFrom="column">
                  <wp:posOffset>1485900</wp:posOffset>
                </wp:positionH>
                <wp:positionV relativeFrom="paragraph">
                  <wp:posOffset>1977390</wp:posOffset>
                </wp:positionV>
                <wp:extent cx="1141095" cy="455295"/>
                <wp:effectExtent l="0" t="1905" r="0" b="0"/>
                <wp:wrapNone/>
                <wp:docPr id="56" name="Поле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t>Рис.</w:t>
                            </w:r>
                            <w:r>
                              <w:rPr>
                                <w:lang w:val="uk-UA"/>
                              </w:rPr>
                              <w:t>2.46.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6" o:spid="_x0000_s1062" type="#_x0000_t202" style="position:absolute;left:0;text-align:left;margin-left:117pt;margin-top:155.7pt;width:89.85pt;height:35.8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" stroked="f">
                <v:textbox inset="0,0,0,0">
                  <w:txbxContent>
                    <w:p w:rsidR="00C61659" w:rsidRDefault="00C61659" w:rsidP="00C61659">
                      <w:r>
                        <w:t>Рис.</w:t>
                      </w:r>
                      <w:r>
                        <w:rPr>
                          <w:lang w:val="uk-UA"/>
                        </w:rPr>
                        <w:t>2.46.</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71552" behindDoc="0" locked="0" layoutInCell="1" allowOverlap="1" wp14:anchorId="1B34C3A0" wp14:editId="524190AA">
                <wp:simplePos x="0" y="0"/>
                <wp:positionH relativeFrom="column">
                  <wp:posOffset>1943100</wp:posOffset>
                </wp:positionH>
                <wp:positionV relativeFrom="paragraph">
                  <wp:posOffset>1474470</wp:posOffset>
                </wp:positionV>
                <wp:extent cx="683895" cy="455295"/>
                <wp:effectExtent l="0" t="3810" r="0" b="0"/>
                <wp:wrapNone/>
                <wp:docPr id="55" name="Пол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b/>
                                <w:sz w:val="28"/>
                                <w:szCs w:val="28"/>
                              </w:rPr>
                              <w:t>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5" o:spid="_x0000_s1063" type="#_x0000_t202" style="position:absolute;left:0;text-align:left;margin-left:153pt;margin-top:116.1pt;width:53.85pt;height:35.85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" stroked="f">
                <v:textbox inset="0,0,0,0">
                  <w:txbxContent>
                    <w:p w:rsidR="00C61659" w:rsidRDefault="00C61659" w:rsidP="00C61659">
                      <w:r>
                        <w:rPr>
                          <w:b/>
                          <w:sz w:val="28"/>
                          <w:szCs w:val="28"/>
                        </w:rPr>
                        <w:t>а)</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74624" behindDoc="0" locked="0" layoutInCell="1" allowOverlap="1" wp14:anchorId="3857BBCD" wp14:editId="18CC6C7C">
                <wp:simplePos x="0" y="0"/>
                <wp:positionH relativeFrom="column">
                  <wp:posOffset>4800600</wp:posOffset>
                </wp:positionH>
                <wp:positionV relativeFrom="paragraph">
                  <wp:posOffset>1588770</wp:posOffset>
                </wp:positionV>
                <wp:extent cx="683895" cy="455295"/>
                <wp:effectExtent l="0" t="3810" r="0" b="0"/>
                <wp:wrapNone/>
                <wp:docPr id="54" name="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b/>
                                <w:sz w:val="28"/>
                                <w:szCs w:val="28"/>
                              </w:rPr>
                              <w:t>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4" o:spid="_x0000_s1064" type="#_x0000_t202" style="position:absolute;left:0;text-align:left;margin-left:378pt;margin-top:125.1pt;width:53.85pt;height:35.85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" stroked="f">
                <v:textbox inset="0,0,0,0">
                  <w:txbxContent>
                    <w:p w:rsidR="00C61659" w:rsidRDefault="00C61659" w:rsidP="00C61659">
                      <w:r>
                        <w:rPr>
                          <w:b/>
                          <w:sz w:val="28"/>
                          <w:szCs w:val="28"/>
                        </w:rPr>
                        <w:t>б)</w:t>
                      </w:r>
                    </w:p>
                  </w:txbxContent>
                </v:textbox>
              </v:shape>
            </w:pict>
          </mc:Fallback>
        </mc:AlternateContent>
      </w:r>
      <w:r>
        <w:rPr>
          <w:rFonts w:ascii="Times New Roman" w:eastAsia="DejaVu Sans" w:hAnsi="Times New Roman" w:cs="DejaVu Sans"/>
          <w:noProof/>
          <w:kern w:val="1"/>
          <w:sz w:val="28"/>
          <w:szCs w:val="28"/>
          <w:lang w:eastAsia="ru-RU"/>
        </w:rPr>
        <mc:AlternateContent>
          <mc:Choice Requires="wpg">
            <w:drawing>
              <wp:inline distT="0" distB="0" distL="0" distR="0" wp14:anchorId="756A8FAF" wp14:editId="14172716">
                <wp:extent cx="5137785" cy="2179955"/>
                <wp:effectExtent l="5715" t="5715" r="9525" b="5080"/>
                <wp:docPr id="51" name="Группа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7785" cy="2179955"/>
                          <a:chOff x="0" y="0"/>
                          <a:chExt cx="8091" cy="3433"/>
                        </a:xfrm>
                      </wpg:grpSpPr>
                      <pic:pic xmlns:pic="http://schemas.openxmlformats.org/drawingml/2006/picture">
                        <pic:nvPicPr>
                          <pic:cNvPr id="52" name="Picture 4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378" cy="3127"/>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53" name="Picture 4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3712" y="305"/>
                            <a:ext cx="4378" cy="3127"/>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51" o:spid="_x0000_s1026" style="width:404.55pt;height:171.65pt;mso-position-horizontal-relative:char;mso-position-vertical-relative:line" coordsize="8091,34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">
                <v:shape id="Picture 40" o:spid="_x0000_s1027" type="#_x0000_t75" style="position:absolute;width:4378;height:31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UfVnEAAAA2wAAAA8AAABkcnMvZG93bnJldi54bWxEj09rwkAUxO+FfoflCd7qRotBo6uUQoOe&#10;SlXQ4yP78gezb0N2G2M+vVsoeBxm5jfMetubWnTUusqygukkAkGcWV1xoeB0/HpbgHAeWWNtmRTc&#10;ycF28/qyxkTbG/9Qd/CFCBB2CSoovW8SKV1WkkE3sQ1x8HLbGvRBtoXULd4C3NRyFkWxNFhxWCix&#10;oc+Ssuvh1yh43+/yb77QsCjSy/28TIc8Ph2VGo/6jxUIT71/hv/bO61gPoO/L+EHyM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RUfVnEAAAA2wAAAA8AAAAAAAAAAAAAAAAA&#10;nwIAAGRycy9kb3ducmV2LnhtbFBLBQYAAAAABAAEAPcAAACQAwAAAAA=&#10;" stroked="t" strokeweight=".09mm">
                  <v:fill recolor="t" type="frame"/>
                  <v:stroke endcap="square"/>
                  <v:imagedata r:id="rId49" o:title=""/>
                </v:shape>
                <v:shape id="Picture 41" o:spid="_x0000_s1028" type="#_x0000_t75" style="position:absolute;left:3712;top:305;width:4378;height:31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oC1DBAAAA2wAAAA8AAABkcnMvZG93bnJldi54bWxEj0+LwjAUxO/CfofwhL1pqot/6JqWRRDW&#10;m1bB66N52xaTl9LE2v32RhA8DjPzG2aTD9aInjrfOFYwmyYgiEunG64UnE+7yRqED8gajWNS8E8e&#10;8uxjtMFUuzsfqS9CJSKEfYoK6hDaVEpf1mTRT11LHL0/11kMUXaV1B3eI9waOU+SpbTYcFyosaVt&#10;TeW1uNlI2Z2xuch+uVof9Kmg22xvLkapz/Hw8w0i0BDe4Vf7VytYfMHzS/wBMn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NoC1DBAAAA2wAAAA8AAAAAAAAAAAAAAAAAnwIA&#10;AGRycy9kb3ducmV2LnhtbFBLBQYAAAAABAAEAPcAAACNAwAAAAA=&#10;" stroked="t" strokeweight=".09mm">
                  <v:fill recolor="t" type="frame"/>
                  <v:stroke endcap="square"/>
                  <v:imagedata r:id="rId50" o:title=""/>
                </v:shape>
                <w10:anchorlock/>
              </v:group>
            </w:pict>
          </mc:Fallback>
        </mc:AlternateContent>
      </w:r>
    </w:p>
    <w:p w:rsidR="00F34FA2" w:rsidRDefault="00F34FA2" w:rsidP="00C61659">
      <w:pPr>
        <w:widowControl w:val="0"/>
        <w:suppressAutoHyphens/>
        <w:autoSpaceDE w:val="0"/>
        <w:spacing w:after="0" w:line="360" w:lineRule="auto"/>
        <w:ind w:firstLine="567"/>
        <w:jc w:val="both"/>
        <w:rPr>
          <w:rFonts w:ascii="Times New Roman" w:eastAsia="DejaVu Sans" w:hAnsi="Times New Roman" w:cs="Times New Roman"/>
          <w:kern w:val="1"/>
          <w:sz w:val="28"/>
          <w:szCs w:val="28"/>
          <w:lang w:val="uk-UA" w:eastAsia="zh-CN" w:bidi="hi-IN"/>
        </w:rPr>
      </w:pP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Важливо зосередити увагу </w:t>
      </w:r>
      <w:r>
        <w:rPr>
          <w:rFonts w:ascii="Times New Roman" w:eastAsia="DejaVu Sans" w:hAnsi="Times New Roman" w:cs="Times New Roman"/>
          <w:kern w:val="1"/>
          <w:sz w:val="28"/>
          <w:szCs w:val="28"/>
          <w:lang w:val="uk-UA" w:eastAsia="zh-CN" w:bidi="hi-IN"/>
        </w:rPr>
        <w:t>здобувачів освіти</w:t>
      </w:r>
      <w:r w:rsidRPr="00C61659">
        <w:rPr>
          <w:rFonts w:ascii="Times New Roman" w:eastAsia="DejaVu Sans" w:hAnsi="Times New Roman" w:cs="Times New Roman"/>
          <w:kern w:val="1"/>
          <w:sz w:val="28"/>
          <w:szCs w:val="28"/>
          <w:lang w:val="uk-UA" w:eastAsia="zh-CN" w:bidi="hi-IN"/>
        </w:rPr>
        <w:t xml:space="preserve"> на фактах:</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а) лінійного поширення α-частинки – свідчення того, що на своєму шляху вона не зустрічала відповідної перешкоди. Це дає можливість зробити висновок, що атом не суцільне середовище;</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б) відхилення α-частинок на деякий кут – позитивно заряджена частинка взаємодіє з зарядженою частинкою того ж знаку. При цьому виникає сила, яка змушує викривити траєкторію її руху (це відомо з розділу електрики);</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в) відхилення α-частинки від попереднього напрямку руху майже на 180° свідчить про те, що на її шляху з’явилась перешкода такої ж або більшої маси.</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Такі і подібні висновки дозволили Резерфорду уявити атом подібним до сонячної системи. Така модель атома дістала назву планетарної.</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Виходячи із результатів своїх дослідів Резерфорд у 1911 р. запропонував планетарну модель атома (рис.2.47), яка підтверджувалась дослідними даними. </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79744" behindDoc="0" locked="0" layoutInCell="1" allowOverlap="1" wp14:anchorId="574329DE" wp14:editId="46AA104D">
                <wp:simplePos x="0" y="0"/>
                <wp:positionH relativeFrom="column">
                  <wp:posOffset>4343400</wp:posOffset>
                </wp:positionH>
                <wp:positionV relativeFrom="paragraph">
                  <wp:posOffset>1594485</wp:posOffset>
                </wp:positionV>
                <wp:extent cx="1141095" cy="455295"/>
                <wp:effectExtent l="0" t="3175" r="0" b="0"/>
                <wp:wrapNone/>
                <wp:docPr id="50" name="Поле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t>Рис.</w:t>
                            </w:r>
                            <w:r>
                              <w:rPr>
                                <w:lang w:val="uk-UA"/>
                              </w:rPr>
                              <w:t>2.47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0" o:spid="_x0000_s1065" type="#_x0000_t202" style="position:absolute;left:0;text-align:left;margin-left:342pt;margin-top:125.55pt;width:89.85pt;height:35.85pt;z-index:2516797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" stroked="f">
                <v:textbox inset="0,0,0,0">
                  <w:txbxContent>
                    <w:p w:rsidR="00C61659" w:rsidRDefault="00C61659" w:rsidP="00C61659">
                      <w:r>
                        <w:t>Рис.</w:t>
                      </w:r>
                      <w:r>
                        <w:rPr>
                          <w:lang w:val="uk-UA"/>
                        </w:rPr>
                        <w:t>2.47</w:t>
                      </w:r>
                    </w:p>
                  </w:txbxContent>
                </v:textbox>
              </v:shape>
            </w:pict>
          </mc:Fallback>
        </mc:AlternateContent>
      </w:r>
      <w:r>
        <w:rPr>
          <w:rFonts w:ascii="Times New Roman" w:eastAsia="DejaVu Sans" w:hAnsi="Times New Roman" w:cs="Times New Roman"/>
          <w:noProof/>
          <w:kern w:val="1"/>
          <w:sz w:val="28"/>
          <w:szCs w:val="28"/>
          <w:lang w:eastAsia="ru-RU"/>
        </w:rPr>
        <w:drawing>
          <wp:inline distT="0" distB="0" distL="0" distR="0" wp14:anchorId="05402DF9" wp14:editId="0A304E53">
            <wp:extent cx="2543175" cy="1914525"/>
            <wp:effectExtent l="19050" t="19050" r="28575" b="285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43175" cy="1914525"/>
                    </a:xfrm>
                    <a:prstGeom prst="rect">
                      <a:avLst/>
                    </a:prstGeom>
                    <a:solidFill>
                      <a:srgbClr val="FFFFFF"/>
                    </a:solidFill>
                    <a:ln w="3175" cmpd="sng">
                      <a:solidFill>
                        <a:srgbClr val="000000"/>
                      </a:solidFill>
                      <a:prstDash val="solid"/>
                      <a:miter lim="800000"/>
                      <a:headEnd/>
                      <a:tailEnd/>
                    </a:ln>
                    <a:effectLst/>
                  </pic:spPr>
                </pic:pic>
              </a:graphicData>
            </a:graphic>
          </wp:inline>
        </w:drawing>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lastRenderedPageBreak/>
        <w:t xml:space="preserve">Підрахувавши число α-частинок, розсіяних на різні кути, Е. Резерфорд отримав наближені значення діаметрів і зарядів ядер атомів різних елементів. Виявилося, що ядро має діаметр порядку </w:t>
      </w:r>
      <w:r w:rsidRPr="00C61659">
        <w:rPr>
          <w:rFonts w:ascii="Times New Roman" w:eastAsia="DejaVu Sans" w:hAnsi="Times New Roman" w:cs="DejaVu Sans"/>
          <w:kern w:val="1"/>
          <w:position w:val="-1"/>
          <w:sz w:val="28"/>
          <w:szCs w:val="24"/>
          <w:lang w:val="uk-UA" w:eastAsia="zh-CN" w:bidi="hi-IN"/>
        </w:rPr>
        <w:object w:dxaOrig="1634" w:dyaOrig="302">
          <v:shape id="_x0000_i1025" type="#_x0000_t75" style="width:81.75pt;height:15pt" o:ole="" filled="t">
            <v:fill color2="black"/>
            <v:imagedata r:id="rId52" o:title=""/>
          </v:shape>
          <o:OLEObject Type="Embed" ProgID="Equation.3" ShapeID="_x0000_i1025" DrawAspect="Content" ObjectID="_1647025263" r:id="rId53"/>
        </w:object>
      </w:r>
      <w:r w:rsidRPr="00C61659">
        <w:rPr>
          <w:rFonts w:ascii="Times New Roman" w:eastAsia="DejaVu Sans" w:hAnsi="Times New Roman" w:cs="Times New Roman"/>
          <w:kern w:val="1"/>
          <w:sz w:val="28"/>
          <w:szCs w:val="28"/>
          <w:lang w:val="uk-UA" w:eastAsia="zh-CN" w:bidi="hi-IN"/>
        </w:rPr>
        <w:t xml:space="preserve">, а його позитивний заряд рівний добутку найменшого електричного заряду </w:t>
      </w:r>
      <w:r w:rsidRPr="00C61659">
        <w:rPr>
          <w:rFonts w:ascii="Times New Roman" w:eastAsia="DejaVu Sans" w:hAnsi="Times New Roman" w:cs="Times New Roman"/>
          <w:i/>
          <w:kern w:val="1"/>
          <w:sz w:val="28"/>
          <w:szCs w:val="28"/>
          <w:lang w:val="uk-UA" w:eastAsia="zh-CN" w:bidi="hi-IN"/>
        </w:rPr>
        <w:t>е</w:t>
      </w:r>
      <w:r w:rsidRPr="00C61659">
        <w:rPr>
          <w:rFonts w:ascii="Times New Roman" w:eastAsia="DejaVu Sans" w:hAnsi="Times New Roman" w:cs="Times New Roman"/>
          <w:kern w:val="1"/>
          <w:sz w:val="28"/>
          <w:szCs w:val="28"/>
          <w:lang w:val="uk-UA" w:eastAsia="zh-CN" w:bidi="hi-IN"/>
        </w:rPr>
        <w:t xml:space="preserve"> на число, відповідне приблизно половині атомної маси елементу.</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З метою більш повного усвідомлення ідеї цього досліду варто розглянути анімацію з механічною моделлю електромагнітної взаємодії. Механічну динамічну комп’ютерну модель розсіяння альфа-частинок в електричному полі ядра атома (рис.2.48,а</w:t>
      </w:r>
      <w:r w:rsidRPr="00C61659">
        <w:rPr>
          <w:rFonts w:ascii="Times New Roman" w:eastAsia="DejaVu Sans" w:hAnsi="Times New Roman" w:cs="Times New Roman"/>
          <w:iCs/>
          <w:kern w:val="1"/>
          <w:sz w:val="28"/>
          <w:szCs w:val="28"/>
          <w:lang w:val="uk-UA" w:eastAsia="zh-CN" w:bidi="hi-IN"/>
        </w:rPr>
        <w:t>)</w:t>
      </w:r>
      <w:r w:rsidRPr="00C61659">
        <w:rPr>
          <w:rFonts w:ascii="Times New Roman" w:eastAsia="DejaVu Sans" w:hAnsi="Times New Roman" w:cs="Times New Roman"/>
          <w:i/>
          <w:iCs/>
          <w:kern w:val="1"/>
          <w:sz w:val="28"/>
          <w:szCs w:val="28"/>
          <w:lang w:val="uk-UA" w:eastAsia="zh-CN" w:bidi="hi-IN"/>
        </w:rPr>
        <w:t xml:space="preserve"> </w:t>
      </w:r>
      <w:r w:rsidRPr="00C61659">
        <w:rPr>
          <w:rFonts w:ascii="Times New Roman" w:eastAsia="DejaVu Sans" w:hAnsi="Times New Roman" w:cs="Times New Roman"/>
          <w:kern w:val="1"/>
          <w:sz w:val="28"/>
          <w:szCs w:val="28"/>
          <w:lang w:val="uk-UA" w:eastAsia="zh-CN" w:bidi="hi-IN"/>
        </w:rPr>
        <w:t>і схему розсіювання альфа-частинок у досліді Резерфорда (рис.2.48,б</w:t>
      </w:r>
      <w:r w:rsidRPr="00C61659">
        <w:rPr>
          <w:rFonts w:ascii="Times New Roman" w:eastAsia="DejaVu Sans" w:hAnsi="Times New Roman" w:cs="Times New Roman"/>
          <w:iCs/>
          <w:kern w:val="1"/>
          <w:sz w:val="28"/>
          <w:szCs w:val="28"/>
          <w:lang w:val="uk-UA" w:eastAsia="zh-CN" w:bidi="hi-IN"/>
        </w:rPr>
        <w:t>)</w:t>
      </w:r>
      <w:r w:rsidRPr="00C61659">
        <w:rPr>
          <w:rFonts w:ascii="Times New Roman" w:eastAsia="DejaVu Sans" w:hAnsi="Times New Roman" w:cs="Times New Roman"/>
          <w:kern w:val="1"/>
          <w:sz w:val="28"/>
          <w:szCs w:val="28"/>
          <w:lang w:val="uk-UA" w:eastAsia="zh-CN" w:bidi="hi-IN"/>
        </w:rPr>
        <w:t>.</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65408" behindDoc="0" locked="0" layoutInCell="1" allowOverlap="1" wp14:anchorId="7A3987B6" wp14:editId="0C184EDA">
                <wp:simplePos x="0" y="0"/>
                <wp:positionH relativeFrom="column">
                  <wp:posOffset>1257300</wp:posOffset>
                </wp:positionH>
                <wp:positionV relativeFrom="paragraph">
                  <wp:posOffset>1788795</wp:posOffset>
                </wp:positionV>
                <wp:extent cx="1141095" cy="455295"/>
                <wp:effectExtent l="0" t="0" r="0" b="3810"/>
                <wp:wrapNone/>
                <wp:docPr id="49" name="Поле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t>Рис.</w:t>
                            </w:r>
                            <w:r>
                              <w:rPr>
                                <w:lang w:val="uk-UA"/>
                              </w:rPr>
                              <w:t>2.48.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9" o:spid="_x0000_s1066" type="#_x0000_t202" style="position:absolute;left:0;text-align:left;margin-left:99pt;margin-top:140.85pt;width:89.85pt;height:35.8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" stroked="f">
                <v:textbox inset="0,0,0,0">
                  <w:txbxContent>
                    <w:p w:rsidR="00C61659" w:rsidRDefault="00C61659" w:rsidP="00C61659">
                      <w:r>
                        <w:t>Рис.</w:t>
                      </w:r>
                      <w:r>
                        <w:rPr>
                          <w:lang w:val="uk-UA"/>
                        </w:rPr>
                        <w:t>2.48.</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69504" behindDoc="0" locked="0" layoutInCell="1" allowOverlap="1" wp14:anchorId="1B95ACE2" wp14:editId="5816099B">
                <wp:simplePos x="0" y="0"/>
                <wp:positionH relativeFrom="column">
                  <wp:posOffset>5029200</wp:posOffset>
                </wp:positionH>
                <wp:positionV relativeFrom="paragraph">
                  <wp:posOffset>1513205</wp:posOffset>
                </wp:positionV>
                <wp:extent cx="340995" cy="455295"/>
                <wp:effectExtent l="0" t="0" r="0" b="3175"/>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b/>
                                <w:sz w:val="28"/>
                                <w:szCs w:val="28"/>
                              </w:rPr>
                              <w:t>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8" o:spid="_x0000_s1067" type="#_x0000_t202" style="position:absolute;left:0;text-align:left;margin-left:396pt;margin-top:119.15pt;width:26.85pt;height:35.85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" stroked="f">
                <v:textbox inset="0,0,0,0">
                  <w:txbxContent>
                    <w:p w:rsidR="00C61659" w:rsidRDefault="00C61659" w:rsidP="00C61659">
                      <w:r>
                        <w:rPr>
                          <w:b/>
                          <w:sz w:val="28"/>
                          <w:szCs w:val="28"/>
                        </w:rPr>
                        <w:t>б)</w:t>
                      </w:r>
                    </w:p>
                  </w:txbxContent>
                </v:textbox>
              </v:shape>
            </w:pict>
          </mc:Fallback>
        </mc:AlternateContent>
      </w: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70528" behindDoc="0" locked="0" layoutInCell="1" allowOverlap="1" wp14:anchorId="607B5F4A" wp14:editId="78038DDE">
                <wp:simplePos x="0" y="0"/>
                <wp:positionH relativeFrom="column">
                  <wp:posOffset>571500</wp:posOffset>
                </wp:positionH>
                <wp:positionV relativeFrom="paragraph">
                  <wp:posOffset>1257300</wp:posOffset>
                </wp:positionV>
                <wp:extent cx="683895" cy="455295"/>
                <wp:effectExtent l="0" t="0" r="0" b="1905"/>
                <wp:wrapNone/>
                <wp:docPr id="47" name="Поле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b/>
                                <w:sz w:val="28"/>
                                <w:szCs w:val="28"/>
                              </w:rPr>
                              <w:t>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7" o:spid="_x0000_s1068" type="#_x0000_t202" style="position:absolute;left:0;text-align:left;margin-left:45pt;margin-top:99pt;width:53.85pt;height:35.85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" stroked="f">
                <v:textbox inset="0,0,0,0">
                  <w:txbxContent>
                    <w:p w:rsidR="00C61659" w:rsidRDefault="00C61659" w:rsidP="00C61659">
                      <w:r>
                        <w:rPr>
                          <w:b/>
                          <w:sz w:val="28"/>
                          <w:szCs w:val="28"/>
                        </w:rPr>
                        <w:t>а)</w:t>
                      </w:r>
                    </w:p>
                  </w:txbxContent>
                </v:textbox>
              </v:shape>
            </w:pict>
          </mc:Fallback>
        </mc:AlternateContent>
      </w:r>
      <w:r>
        <w:rPr>
          <w:rFonts w:ascii="Times New Roman" w:eastAsia="DejaVu Sans" w:hAnsi="Times New Roman" w:cs="DejaVu Sans"/>
          <w:noProof/>
          <w:kern w:val="1"/>
          <w:sz w:val="28"/>
          <w:szCs w:val="28"/>
          <w:lang w:eastAsia="ru-RU"/>
        </w:rPr>
        <mc:AlternateContent>
          <mc:Choice Requires="wpg">
            <w:drawing>
              <wp:inline distT="0" distB="0" distL="0" distR="0" wp14:anchorId="3B6684BF" wp14:editId="66FF5A0B">
                <wp:extent cx="4795520" cy="1937385"/>
                <wp:effectExtent l="7620" t="9525" r="6985" b="5715"/>
                <wp:docPr id="44" name="Группа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5520" cy="1937385"/>
                          <a:chOff x="0" y="0"/>
                          <a:chExt cx="7552" cy="3051"/>
                        </a:xfrm>
                      </wpg:grpSpPr>
                      <pic:pic xmlns:pic="http://schemas.openxmlformats.org/drawingml/2006/picture">
                        <pic:nvPicPr>
                          <pic:cNvPr id="45" name="Picture 4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111" cy="2801"/>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46" name="Picture 4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3440" y="249"/>
                            <a:ext cx="4111" cy="2801"/>
                          </a:xfrm>
                          <a:prstGeom prst="rect">
                            <a:avLst/>
                          </a:prstGeom>
                          <a:noFill/>
                          <a:ln w="324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44" o:spid="_x0000_s1026" style="width:377.6pt;height:152.55pt;mso-position-horizontal-relative:char;mso-position-vertical-relative:line" coordsize="7552,30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">
                <v:shape id="Picture 43" o:spid="_x0000_s1027" type="#_x0000_t75" style="position:absolute;width:4111;height:28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TLZfCAAAA2wAAAA8AAABkcnMvZG93bnJldi54bWxEj09rAjEUxO+FfofwCt5qdqUWWY2iguLB&#10;S/1zf2xes6Gbl2WTavz2RhA8DjPzG2a2SK4VF+qD9aygHBYgiGuvLRsFp+PmcwIiRGSNrWdScKMA&#10;i/n72wwr7a/8Q5dDNCJDOFSooImxq6QMdUMOw9B3xNn79b3DmGVvpO7xmuGulaOi+JYOLeeFBjta&#10;N1T/Hf6dgqRDOTZmW243+9XyOLF2dE5WqcFHWk5BRErxFX62d1rB1xgeX/IPkPM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Uy2XwgAAANsAAAAPAAAAAAAAAAAAAAAAAJ8C&#10;AABkcnMvZG93bnJldi54bWxQSwUGAAAAAAQABAD3AAAAjgMAAAAA&#10;" stroked="t" strokeweight=".09mm">
                  <v:fill recolor="t" type="frame"/>
                  <v:stroke endcap="square"/>
                  <v:imagedata r:id="rId56" o:title=""/>
                </v:shape>
                <v:shape id="Picture 44" o:spid="_x0000_s1028" type="#_x0000_t75" style="position:absolute;left:3440;top:249;width:4111;height:28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KLGbDAAAA2wAAAA8AAABkcnMvZG93bnJldi54bWxEj09rAjEUxO9Cv0N4hd40aytStkYpRUHx&#10;5B8oe3tsXrOLm5d1k7rx2xtB8DjMzG+Y2SLaRlyo87VjBeNRBoK4dLpmo+B4WA0/QfiArLFxTAqu&#10;5GExfxnMMNeu5x1d9sGIBGGfo4IqhDaX0pcVWfQj1xIn7891FkOSnZG6wz7BbSPfs2wqLdacFips&#10;6aei8rT/twp28Tee15sifhSn1XJcG9yaHpV6e43fXyACxfAMP9prrWAyhfuX9APk/A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IosZsMAAADbAAAADwAAAAAAAAAAAAAAAACf&#10;AgAAZHJzL2Rvd25yZXYueG1sUEsFBgAAAAAEAAQA9wAAAI8DAAAAAA==&#10;" stroked="t" strokeweight=".09mm">
                  <v:fill recolor="t" type="frame"/>
                  <v:stroke endcap="square"/>
                  <v:imagedata r:id="rId57" o:title=""/>
                </v:shape>
                <w10:anchorlock/>
              </v:group>
            </w:pict>
          </mc:Fallback>
        </mc:AlternateContent>
      </w:r>
    </w:p>
    <w:p w:rsidR="00F34FA2" w:rsidRDefault="00F34FA2" w:rsidP="00C61659">
      <w:pPr>
        <w:suppressAutoHyphens/>
        <w:autoSpaceDE w:val="0"/>
        <w:spacing w:after="0" w:line="360" w:lineRule="auto"/>
        <w:ind w:firstLine="567"/>
        <w:jc w:val="both"/>
        <w:rPr>
          <w:rFonts w:ascii="Times New Roman" w:eastAsia="DejaVu Sans" w:hAnsi="Times New Roman" w:cs="Times New Roman"/>
          <w:kern w:val="1"/>
          <w:sz w:val="28"/>
          <w:szCs w:val="28"/>
          <w:lang w:val="uk-UA" w:eastAsia="zh-CN" w:bidi="hi-IN"/>
        </w:rPr>
      </w:pP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На цьому етапі формування фізичної картини світу </w:t>
      </w:r>
      <w:r w:rsidR="00F34FA2">
        <w:rPr>
          <w:rFonts w:ascii="Times New Roman" w:eastAsia="DejaVu Sans" w:hAnsi="Times New Roman" w:cs="Times New Roman"/>
          <w:kern w:val="1"/>
          <w:sz w:val="28"/>
          <w:szCs w:val="28"/>
          <w:lang w:val="uk-UA" w:eastAsia="zh-CN" w:bidi="hi-IN"/>
        </w:rPr>
        <w:t>викладач</w:t>
      </w:r>
      <w:r w:rsidRPr="00C61659">
        <w:rPr>
          <w:rFonts w:ascii="Times New Roman" w:eastAsia="DejaVu Sans" w:hAnsi="Times New Roman" w:cs="Times New Roman"/>
          <w:kern w:val="1"/>
          <w:sz w:val="28"/>
          <w:szCs w:val="28"/>
          <w:lang w:val="uk-UA" w:eastAsia="zh-CN" w:bidi="hi-IN"/>
        </w:rPr>
        <w:t xml:space="preserve"> має можливість розвитку філософських ідей невичерпності матерії та її властивостей. Так запропонована Резерфордом модель атома доволі ефективно пояснювала явища, що спостерігались дослідним шляхом, однак поряд з цим на основі таких модельних уявлень про будову атома не можна пояснити факт тривалого існування атома та його стійкості. В планетарній моделі атома електрони, обертаючись навколо ядра, рухаються з відмінним від нуля прискоренням. Згідно з класичною теорією вони повинні </w:t>
      </w:r>
      <w:proofErr w:type="spellStart"/>
      <w:r w:rsidRPr="00C61659">
        <w:rPr>
          <w:rFonts w:ascii="Times New Roman" w:eastAsia="DejaVu Sans" w:hAnsi="Times New Roman" w:cs="Times New Roman"/>
          <w:kern w:val="1"/>
          <w:sz w:val="28"/>
          <w:szCs w:val="28"/>
          <w:lang w:val="uk-UA" w:eastAsia="zh-CN" w:bidi="hi-IN"/>
        </w:rPr>
        <w:t>неперервно</w:t>
      </w:r>
      <w:proofErr w:type="spellEnd"/>
      <w:r w:rsidRPr="00C61659">
        <w:rPr>
          <w:rFonts w:ascii="Times New Roman" w:eastAsia="DejaVu Sans" w:hAnsi="Times New Roman" w:cs="Times New Roman"/>
          <w:kern w:val="1"/>
          <w:sz w:val="28"/>
          <w:szCs w:val="28"/>
          <w:lang w:val="uk-UA" w:eastAsia="zh-CN" w:bidi="hi-IN"/>
        </w:rPr>
        <w:t xml:space="preserve"> випромінювати електромагнітні хвилі. Внаслідок цього швидкість руху електронів повинна була б зменшуватись до нуля і вони впали б на ядро. Класична фізика виявилась не в змозі пояснити стійкість атома та атомні спектри.</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lastRenderedPageBreak/>
        <w:t>Вихід з цього становища знайшов Нільс Бор, запропонувавши теорію, що основана на двох постулатах:</w:t>
      </w:r>
    </w:p>
    <w:p w:rsidR="00C61659" w:rsidRPr="00C61659" w:rsidRDefault="00C61659" w:rsidP="00C61659">
      <w:pPr>
        <w:suppressAutoHyphens/>
        <w:autoSpaceDE w:val="0"/>
        <w:spacing w:after="0" w:line="360" w:lineRule="auto"/>
        <w:ind w:left="540" w:firstLine="2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1. Атомна система може перебувати тільки в особливих стаціонарних, або квантових, станах, кожному з яких відповідає певна енергія </w:t>
      </w:r>
      <w:r w:rsidRPr="00C61659">
        <w:rPr>
          <w:rFonts w:ascii="Times New Roman" w:eastAsia="DejaVu Sans" w:hAnsi="Times New Roman" w:cs="DejaVu Sans"/>
          <w:kern w:val="1"/>
          <w:position w:val="-1"/>
          <w:sz w:val="28"/>
          <w:szCs w:val="24"/>
          <w:lang w:val="uk-UA" w:eastAsia="zh-CN" w:bidi="hi-IN"/>
        </w:rPr>
        <w:object w:dxaOrig="391" w:dyaOrig="319">
          <v:shape id="_x0000_i1026" type="#_x0000_t75" style="width:19.5pt;height:15.75pt" o:ole="" filled="t">
            <v:fill color2="black"/>
            <v:imagedata r:id="rId58" o:title=""/>
          </v:shape>
          <o:OLEObject Type="Embed" ProgID="Equation.3" ShapeID="_x0000_i1026" DrawAspect="Content" ObjectID="_1647025264" r:id="rId59"/>
        </w:object>
      </w:r>
      <w:r w:rsidRPr="00C61659">
        <w:rPr>
          <w:rFonts w:ascii="Times New Roman" w:eastAsia="DejaVu Sans" w:hAnsi="Times New Roman" w:cs="Times New Roman"/>
          <w:kern w:val="1"/>
          <w:sz w:val="28"/>
          <w:szCs w:val="28"/>
          <w:lang w:val="uk-UA" w:eastAsia="zh-CN" w:bidi="hi-IN"/>
        </w:rPr>
        <w:t>. У стаціонарному стані атом не випромінює.</w:t>
      </w:r>
    </w:p>
    <w:p w:rsidR="00C61659" w:rsidRPr="00C61659" w:rsidRDefault="00C61659" w:rsidP="00C61659">
      <w:pPr>
        <w:suppressAutoHyphens/>
        <w:autoSpaceDE w:val="0"/>
        <w:spacing w:after="0" w:line="360" w:lineRule="auto"/>
        <w:ind w:left="540" w:firstLine="2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2. Під час переходу з одного стану в інший випромінюється або поглинається квант електромагнітної енергії.</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Як наслідок їх застосування в новій механіці атома, учитель має можливість пояснити на відомому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законі збереження енергії </w:t>
      </w:r>
      <w:proofErr w:type="spellStart"/>
      <w:r w:rsidRPr="00C61659">
        <w:rPr>
          <w:rFonts w:ascii="Times New Roman" w:eastAsia="DejaVu Sans" w:hAnsi="Times New Roman" w:cs="Times New Roman"/>
          <w:kern w:val="1"/>
          <w:sz w:val="28"/>
          <w:szCs w:val="28"/>
          <w:lang w:val="uk-UA" w:eastAsia="zh-CN" w:bidi="hi-IN"/>
        </w:rPr>
        <w:t>квантованість</w:t>
      </w:r>
      <w:proofErr w:type="spellEnd"/>
      <w:r w:rsidRPr="00C61659">
        <w:rPr>
          <w:rFonts w:ascii="Times New Roman" w:eastAsia="DejaVu Sans" w:hAnsi="Times New Roman" w:cs="Times New Roman"/>
          <w:kern w:val="1"/>
          <w:sz w:val="28"/>
          <w:szCs w:val="28"/>
          <w:lang w:val="uk-UA" w:eastAsia="zh-CN" w:bidi="hi-IN"/>
        </w:rPr>
        <w:t xml:space="preserve"> значень. Дійсно повна кінетична енергія електрона </w:t>
      </w:r>
      <w:r w:rsidRPr="00C61659">
        <w:rPr>
          <w:rFonts w:ascii="Times New Roman" w:eastAsia="DejaVu Sans" w:hAnsi="Times New Roman" w:cs="DejaVu Sans"/>
          <w:kern w:val="1"/>
          <w:position w:val="-16"/>
          <w:sz w:val="28"/>
          <w:szCs w:val="24"/>
          <w:lang w:val="uk-UA" w:eastAsia="zh-CN" w:bidi="hi-IN"/>
        </w:rPr>
        <w:object w:dxaOrig="2221" w:dyaOrig="602">
          <v:shape id="_x0000_i1027" type="#_x0000_t75" style="width:111pt;height:30pt" o:ole="" filled="t">
            <v:fill color2="black"/>
            <v:imagedata r:id="rId60" o:title=""/>
          </v:shape>
          <o:OLEObject Type="Embed" ProgID="Equation.3" ShapeID="_x0000_i1027" DrawAspect="Content" ObjectID="_1647025265" r:id="rId61"/>
        </w:object>
      </w:r>
      <w:r w:rsidRPr="00C61659">
        <w:rPr>
          <w:rFonts w:ascii="Times New Roman" w:eastAsia="DejaVu Sans" w:hAnsi="Times New Roman" w:cs="Times New Roman"/>
          <w:kern w:val="1"/>
          <w:sz w:val="28"/>
          <w:szCs w:val="28"/>
          <w:lang w:val="uk-UA" w:eastAsia="zh-CN" w:bidi="hi-IN"/>
        </w:rPr>
        <w:t xml:space="preserve"> приймає ряд дискретних значень.</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На основі ІІ постулату можемо знайти частоту випромінювання при квантовому переході </w:t>
      </w:r>
      <w:r w:rsidRPr="00C61659">
        <w:rPr>
          <w:rFonts w:ascii="Times New Roman" w:eastAsia="DejaVu Sans" w:hAnsi="Times New Roman" w:cs="DejaVu Sans"/>
          <w:kern w:val="1"/>
          <w:position w:val="-2"/>
          <w:sz w:val="28"/>
          <w:szCs w:val="24"/>
          <w:lang w:val="uk-UA" w:eastAsia="zh-CN" w:bidi="hi-IN"/>
        </w:rPr>
        <w:object w:dxaOrig="1570" w:dyaOrig="324">
          <v:shape id="_x0000_i1028" type="#_x0000_t75" style="width:78.75pt;height:16.5pt" o:ole="" filled="t">
            <v:fill color2="black"/>
            <v:imagedata r:id="rId62" o:title=""/>
          </v:shape>
          <o:OLEObject Type="Embed" ProgID="Equation.3" ShapeID="_x0000_i1028" DrawAspect="Content" ObjectID="_1647025266" r:id="rId63"/>
        </w:object>
      </w:r>
      <w:r w:rsidRPr="00C61659">
        <w:rPr>
          <w:rFonts w:ascii="Times New Roman" w:eastAsia="DejaVu Sans" w:hAnsi="Times New Roman" w:cs="Times New Roman"/>
          <w:kern w:val="1"/>
          <w:sz w:val="28"/>
          <w:szCs w:val="28"/>
          <w:lang w:val="uk-UA" w:eastAsia="zh-CN" w:bidi="hi-IN"/>
        </w:rPr>
        <w:t>:</w:t>
      </w:r>
    </w:p>
    <w:p w:rsidR="00C61659" w:rsidRPr="00C61659" w:rsidRDefault="00C61659" w:rsidP="00C61659">
      <w:pPr>
        <w:suppressAutoHyphens/>
        <w:autoSpaceDE w:val="0"/>
        <w:spacing w:after="0" w:line="360" w:lineRule="auto"/>
        <w:ind w:firstLine="567"/>
        <w:jc w:val="center"/>
        <w:rPr>
          <w:rFonts w:ascii="Times New Roman" w:eastAsia="DejaVu Sans" w:hAnsi="Times New Roman" w:cs="Times New Roman"/>
          <w:kern w:val="1"/>
          <w:sz w:val="28"/>
          <w:szCs w:val="28"/>
          <w:lang w:val="uk-UA" w:eastAsia="zh-CN" w:bidi="hi-IN"/>
        </w:rPr>
      </w:pPr>
      <w:r w:rsidRPr="00C61659">
        <w:rPr>
          <w:rFonts w:ascii="Times New Roman" w:eastAsia="DejaVu Sans" w:hAnsi="Times New Roman" w:cs="DejaVu Sans"/>
          <w:kern w:val="1"/>
          <w:position w:val="-19"/>
          <w:sz w:val="28"/>
          <w:szCs w:val="24"/>
          <w:lang w:val="uk-UA" w:eastAsia="zh-CN" w:bidi="hi-IN"/>
        </w:rPr>
        <w:object w:dxaOrig="2071" w:dyaOrig="670">
          <v:shape id="_x0000_i1029" type="#_x0000_t75" style="width:103.5pt;height:33.75pt" o:ole="" filled="t">
            <v:fill color2="black"/>
            <v:imagedata r:id="rId64" o:title=""/>
          </v:shape>
          <o:OLEObject Type="Embed" ProgID="Equation.3" ShapeID="_x0000_i1029" DrawAspect="Content" ObjectID="_1647025267" r:id="rId65"/>
        </w:objec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Якщо </w:t>
      </w:r>
      <w:r w:rsidRPr="00C61659">
        <w:rPr>
          <w:rFonts w:ascii="Times New Roman" w:eastAsia="DejaVu Sans" w:hAnsi="Times New Roman" w:cs="Times New Roman"/>
          <w:i/>
          <w:kern w:val="1"/>
          <w:sz w:val="28"/>
          <w:szCs w:val="28"/>
          <w:lang w:val="uk-UA" w:eastAsia="zh-CN" w:bidi="hi-IN"/>
        </w:rPr>
        <w:t>k</w:t>
      </w:r>
      <w:r w:rsidRPr="00C61659">
        <w:rPr>
          <w:rFonts w:ascii="Times New Roman" w:eastAsia="DejaVu Sans" w:hAnsi="Times New Roman" w:cs="Times New Roman"/>
          <w:kern w:val="1"/>
          <w:sz w:val="28"/>
          <w:szCs w:val="28"/>
          <w:lang w:val="uk-UA" w:eastAsia="zh-CN" w:bidi="hi-IN"/>
        </w:rPr>
        <w:t xml:space="preserve">=2, отримаємо серію </w:t>
      </w:r>
      <w:proofErr w:type="spellStart"/>
      <w:r w:rsidRPr="00C61659">
        <w:rPr>
          <w:rFonts w:ascii="Times New Roman" w:eastAsia="DejaVu Sans" w:hAnsi="Times New Roman" w:cs="Times New Roman"/>
          <w:kern w:val="1"/>
          <w:sz w:val="28"/>
          <w:szCs w:val="28"/>
          <w:lang w:val="uk-UA" w:eastAsia="zh-CN" w:bidi="hi-IN"/>
        </w:rPr>
        <w:t>Бальмера</w:t>
      </w:r>
      <w:proofErr w:type="spellEnd"/>
      <w:r w:rsidRPr="00C61659">
        <w:rPr>
          <w:rFonts w:ascii="Times New Roman" w:eastAsia="DejaVu Sans" w:hAnsi="Times New Roman" w:cs="Times New Roman"/>
          <w:kern w:val="1"/>
          <w:sz w:val="28"/>
          <w:szCs w:val="28"/>
          <w:lang w:val="uk-UA" w:eastAsia="zh-CN" w:bidi="hi-IN"/>
        </w:rPr>
        <w:t>.</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Пояснення цьому дав датський фізик Нільс Бор у 1913 </w:t>
      </w:r>
      <w:proofErr w:type="spellStart"/>
      <w:r w:rsidRPr="00C61659">
        <w:rPr>
          <w:rFonts w:ascii="Times New Roman" w:eastAsia="DejaVu Sans" w:hAnsi="Times New Roman" w:cs="Times New Roman"/>
          <w:kern w:val="1"/>
          <w:sz w:val="28"/>
          <w:szCs w:val="28"/>
          <w:lang w:val="uk-UA" w:eastAsia="zh-CN" w:bidi="hi-IN"/>
        </w:rPr>
        <w:t>pоці</w:t>
      </w:r>
      <w:proofErr w:type="spellEnd"/>
      <w:r w:rsidRPr="00C61659">
        <w:rPr>
          <w:rFonts w:ascii="Times New Roman" w:eastAsia="DejaVu Sans" w:hAnsi="Times New Roman" w:cs="Times New Roman"/>
          <w:kern w:val="1"/>
          <w:sz w:val="28"/>
          <w:szCs w:val="28"/>
          <w:lang w:val="uk-UA" w:eastAsia="zh-CN" w:bidi="hi-IN"/>
        </w:rPr>
        <w:t xml:space="preserve">. Припущення Бора полягало в тому, що класичну електромагнітну теорію не можна застосувати до електрона, який рухається по орбіті навколо ядра. Одночасно Бор припустив, що два доданки у формулі </w:t>
      </w:r>
      <w:proofErr w:type="spellStart"/>
      <w:r w:rsidRPr="00C61659">
        <w:rPr>
          <w:rFonts w:ascii="Times New Roman" w:eastAsia="DejaVu Sans" w:hAnsi="Times New Roman" w:cs="Times New Roman"/>
          <w:kern w:val="1"/>
          <w:sz w:val="28"/>
          <w:szCs w:val="28"/>
          <w:lang w:val="uk-UA" w:eastAsia="zh-CN" w:bidi="hi-IN"/>
        </w:rPr>
        <w:t>Бальмера</w:t>
      </w:r>
      <w:proofErr w:type="spellEnd"/>
      <w:r w:rsidRPr="00C61659">
        <w:rPr>
          <w:rFonts w:ascii="Times New Roman" w:eastAsia="DejaVu Sans" w:hAnsi="Times New Roman" w:cs="Times New Roman"/>
          <w:kern w:val="1"/>
          <w:sz w:val="28"/>
          <w:szCs w:val="28"/>
          <w:lang w:val="uk-UA" w:eastAsia="zh-CN" w:bidi="hi-IN"/>
        </w:rPr>
        <w:t xml:space="preserve"> - це повні енергії двох енергетичних станів електрона в атомі водню. Так був сформульований перший постулат Бора, який містить дві нові ідеї: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1) дискретність (</w:t>
      </w:r>
      <w:proofErr w:type="spellStart"/>
      <w:r w:rsidRPr="00C61659">
        <w:rPr>
          <w:rFonts w:ascii="Times New Roman" w:eastAsia="DejaVu Sans" w:hAnsi="Times New Roman" w:cs="Times New Roman"/>
          <w:kern w:val="1"/>
          <w:sz w:val="28"/>
          <w:szCs w:val="28"/>
          <w:lang w:val="uk-UA" w:eastAsia="zh-CN" w:bidi="hi-IN"/>
        </w:rPr>
        <w:t>квантованість</w:t>
      </w:r>
      <w:proofErr w:type="spellEnd"/>
      <w:r w:rsidRPr="00C61659">
        <w:rPr>
          <w:rFonts w:ascii="Times New Roman" w:eastAsia="DejaVu Sans" w:hAnsi="Times New Roman" w:cs="Times New Roman"/>
          <w:kern w:val="1"/>
          <w:sz w:val="28"/>
          <w:szCs w:val="28"/>
          <w:lang w:val="uk-UA" w:eastAsia="zh-CN" w:bidi="hi-IN"/>
        </w:rPr>
        <w:t xml:space="preserve">) енергетичних станів електрона в атомі, а отже, і атома в цілому;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2) відсутність випромінювання, не зважаючи на прискорений рух електрона. </w:t>
      </w: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За моделлю Бора атом літію має три електрони, які обертаються навколо ядра по планетарних орбіта (рис.2.49)</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w:lastRenderedPageBreak/>
        <mc:AlternateContent>
          <mc:Choice Requires="wps">
            <w:drawing>
              <wp:anchor distT="0" distB="0" distL="114935" distR="114935" simplePos="0" relativeHeight="251666432" behindDoc="0" locked="0" layoutInCell="1" allowOverlap="1" wp14:anchorId="6D2E3CD9" wp14:editId="21E13D68">
                <wp:simplePos x="0" y="0"/>
                <wp:positionH relativeFrom="column">
                  <wp:posOffset>3921760</wp:posOffset>
                </wp:positionH>
                <wp:positionV relativeFrom="paragraph">
                  <wp:posOffset>2206625</wp:posOffset>
                </wp:positionV>
                <wp:extent cx="1141095" cy="455295"/>
                <wp:effectExtent l="3175" t="2540" r="0" b="0"/>
                <wp:wrapNone/>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t>Рис.</w:t>
                            </w:r>
                            <w:r>
                              <w:rPr>
                                <w:lang w:val="uk-UA"/>
                              </w:rPr>
                              <w:t>2.49.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3" o:spid="_x0000_s1069" type="#_x0000_t202" style="position:absolute;left:0;text-align:left;margin-left:308.8pt;margin-top:173.75pt;width:89.85pt;height:35.8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" stroked="f">
                <v:textbox inset="0,0,0,0">
                  <w:txbxContent>
                    <w:p w:rsidR="00C61659" w:rsidRDefault="00C61659" w:rsidP="00C61659">
                      <w:r>
                        <w:t>Рис.</w:t>
                      </w:r>
                      <w:r>
                        <w:rPr>
                          <w:lang w:val="uk-UA"/>
                        </w:rPr>
                        <w:t>2.49.</w:t>
                      </w:r>
                    </w:p>
                  </w:txbxContent>
                </v:textbox>
              </v:shape>
            </w:pict>
          </mc:Fallback>
        </mc:AlternateContent>
      </w:r>
      <w:r>
        <w:rPr>
          <w:rFonts w:ascii="Times New Roman" w:eastAsia="DejaVu Sans" w:hAnsi="Times New Roman" w:cs="Times New Roman"/>
          <w:noProof/>
          <w:kern w:val="1"/>
          <w:sz w:val="28"/>
          <w:szCs w:val="28"/>
          <w:lang w:eastAsia="ru-RU"/>
        </w:rPr>
        <w:drawing>
          <wp:inline distT="0" distB="0" distL="0" distR="0" wp14:anchorId="58FD79E6" wp14:editId="0F3A5276">
            <wp:extent cx="3267075" cy="2438400"/>
            <wp:effectExtent l="19050" t="19050" r="28575" b="190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267075" cy="2438400"/>
                    </a:xfrm>
                    <a:prstGeom prst="rect">
                      <a:avLst/>
                    </a:prstGeom>
                    <a:solidFill>
                      <a:srgbClr val="FFFFFF"/>
                    </a:solidFill>
                    <a:ln w="6350" cmpd="sng">
                      <a:solidFill>
                        <a:srgbClr val="000000"/>
                      </a:solidFill>
                      <a:prstDash val="solid"/>
                      <a:miter lim="800000"/>
                      <a:headEnd/>
                      <a:tailEnd/>
                    </a:ln>
                    <a:effectLst/>
                  </pic:spPr>
                </pic:pic>
              </a:graphicData>
            </a:graphic>
          </wp:inline>
        </w:drawing>
      </w:r>
    </w:p>
    <w:p w:rsidR="00F34FA2" w:rsidRDefault="00F34FA2" w:rsidP="00C61659">
      <w:pPr>
        <w:widowControl w:val="0"/>
        <w:suppressAutoHyphens/>
        <w:autoSpaceDE w:val="0"/>
        <w:spacing w:after="0" w:line="360" w:lineRule="auto"/>
        <w:ind w:firstLine="567"/>
        <w:jc w:val="both"/>
        <w:rPr>
          <w:rFonts w:ascii="Times New Roman" w:eastAsia="DejaVu Sans" w:hAnsi="Times New Roman" w:cs="Times New Roman"/>
          <w:kern w:val="1"/>
          <w:sz w:val="28"/>
          <w:szCs w:val="28"/>
          <w:lang w:val="uk-UA" w:eastAsia="zh-CN" w:bidi="hi-IN"/>
        </w:rPr>
      </w:pP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Випромінювання і поглинання світла в атомі відбувається при переході електрона з одного стаціонарного стану в інший. </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Теорія будови атома за Нільсом Бором давала вірні значення для всіх частот лінійного спектра випромінювання водню. Побудова кількісної теорії більш складніших атомів була здійснена в 20-х роках минулого століття після створення квантової механіки.</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Докази існування дискретних енергетичних станів вперше отримані в дослідах Ф.Франка і Г.Герца. вони виявили резонансну взаємодію електронами з атомами ртуті. </w:t>
      </w: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Етап підготовки до сприйняття суті досліду Франка і Герца включає повторення знань про струм у газах. Гіперпосилання дозволяє учневі, в разі потреби, відновити у пам’яті суттєві елементи протікання явища, завдяки чому </w:t>
      </w:r>
      <w:r w:rsidR="00F34FA2">
        <w:rPr>
          <w:rFonts w:ascii="Times New Roman" w:eastAsia="DejaVu Sans" w:hAnsi="Times New Roman" w:cs="Times New Roman"/>
          <w:color w:val="000000"/>
          <w:kern w:val="1"/>
          <w:sz w:val="28"/>
          <w:szCs w:val="28"/>
          <w:lang w:val="uk-UA" w:eastAsia="zh-CN" w:bidi="hi-IN"/>
        </w:rPr>
        <w:t>викладач</w:t>
      </w:r>
      <w:r w:rsidRPr="00C61659">
        <w:rPr>
          <w:rFonts w:ascii="Times New Roman" w:eastAsia="DejaVu Sans" w:hAnsi="Times New Roman" w:cs="Times New Roman"/>
          <w:color w:val="000000"/>
          <w:kern w:val="1"/>
          <w:sz w:val="28"/>
          <w:szCs w:val="28"/>
          <w:lang w:val="uk-UA" w:eastAsia="zh-CN" w:bidi="hi-IN"/>
        </w:rPr>
        <w:t xml:space="preserve"> має можливість не тільки до швидкого, а й підготовленого переходу до пояснення конструкції установки, принципу вимірювання і спостереження. </w:t>
      </w:r>
      <w:r w:rsidR="00F34FA2">
        <w:rPr>
          <w:rFonts w:ascii="Times New Roman" w:eastAsia="DejaVu Sans" w:hAnsi="Times New Roman" w:cs="Times New Roman"/>
          <w:color w:val="000000"/>
          <w:kern w:val="1"/>
          <w:sz w:val="28"/>
          <w:szCs w:val="28"/>
          <w:lang w:val="uk-UA" w:eastAsia="zh-CN" w:bidi="hi-IN"/>
        </w:rPr>
        <w:t>Викладач</w:t>
      </w:r>
      <w:r w:rsidRPr="00C61659">
        <w:rPr>
          <w:rFonts w:ascii="Times New Roman" w:eastAsia="DejaVu Sans" w:hAnsi="Times New Roman" w:cs="Times New Roman"/>
          <w:color w:val="000000"/>
          <w:kern w:val="1"/>
          <w:sz w:val="28"/>
          <w:szCs w:val="28"/>
          <w:lang w:val="uk-UA" w:eastAsia="zh-CN" w:bidi="hi-IN"/>
        </w:rPr>
        <w:t xml:space="preserve"> зупиняється при вивченні на суттєвих ознаках і ідеї досліду, яка полягає в тому, що пучок електронів після прискорення в електричному полі проходив через газ і електрони співударялися з атомами газу. Перші досліди, схема яких представлена на рис. 2.50, були пророблені з використанням парів ртуті. </w:t>
      </w:r>
    </w:p>
    <w:p w:rsidR="00C61659" w:rsidRPr="00C61659" w:rsidRDefault="00C61659" w:rsidP="00C61659">
      <w:pPr>
        <w:suppressAutoHyphens/>
        <w:spacing w:after="0" w:line="360" w:lineRule="auto"/>
        <w:ind w:firstLine="567"/>
        <w:jc w:val="center"/>
        <w:rPr>
          <w:rFonts w:ascii="Times New Roman" w:eastAsia="DejaVu Sans" w:hAnsi="Times New Roman" w:cs="Times New Roman"/>
          <w:color w:val="000000"/>
          <w:kern w:val="1"/>
          <w:sz w:val="28"/>
          <w:szCs w:val="28"/>
          <w:lang w:val="uk-UA" w:eastAsia="zh-CN" w:bidi="hi-IN"/>
        </w:rPr>
      </w:pPr>
      <w:r>
        <w:rPr>
          <w:rFonts w:ascii="Times New Roman" w:eastAsia="DejaVu Sans" w:hAnsi="Times New Roman" w:cs="DejaVu Sans"/>
          <w:noProof/>
          <w:kern w:val="1"/>
          <w:sz w:val="28"/>
          <w:szCs w:val="24"/>
          <w:lang w:eastAsia="ru-RU"/>
        </w:rPr>
        <w:lastRenderedPageBreak/>
        <mc:AlternateContent>
          <mc:Choice Requires="wps">
            <w:drawing>
              <wp:anchor distT="0" distB="0" distL="114935" distR="114935" simplePos="0" relativeHeight="251680768" behindDoc="0" locked="0" layoutInCell="1" allowOverlap="1" wp14:anchorId="4B7A2D8B" wp14:editId="2931FB93">
                <wp:simplePos x="0" y="0"/>
                <wp:positionH relativeFrom="column">
                  <wp:posOffset>5189220</wp:posOffset>
                </wp:positionH>
                <wp:positionV relativeFrom="paragraph">
                  <wp:posOffset>2907030</wp:posOffset>
                </wp:positionV>
                <wp:extent cx="1026795" cy="340995"/>
                <wp:effectExtent l="3810" t="0" r="0" b="3810"/>
                <wp:wrapNone/>
                <wp:docPr id="42" name="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sz w:val="28"/>
                                <w:szCs w:val="28"/>
                                <w:lang w:val="uk-UA"/>
                              </w:rPr>
                              <w:t>Рис.2.50.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2" o:spid="_x0000_s1070" type="#_x0000_t202" style="position:absolute;left:0;text-align:left;margin-left:408.6pt;margin-top:228.9pt;width:80.85pt;height:26.85pt;z-index:2516807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" stroked="f">
                <v:textbox inset="0,0,0,0">
                  <w:txbxContent>
                    <w:p w:rsidR="00C61659" w:rsidRDefault="00C61659" w:rsidP="00C61659">
                      <w:r>
                        <w:rPr>
                          <w:sz w:val="28"/>
                          <w:szCs w:val="28"/>
                          <w:lang w:val="uk-UA"/>
                        </w:rPr>
                        <w:t>Рис.2.50.</w:t>
                      </w:r>
                    </w:p>
                  </w:txbxContent>
                </v:textbox>
              </v:shape>
            </w:pict>
          </mc:Fallback>
        </mc:AlternateContent>
      </w:r>
      <w:r>
        <w:rPr>
          <w:rFonts w:ascii="Times New Roman" w:eastAsia="DejaVu Sans" w:hAnsi="Times New Roman" w:cs="Times New Roman"/>
          <w:noProof/>
          <w:kern w:val="1"/>
          <w:sz w:val="28"/>
          <w:szCs w:val="28"/>
          <w:lang w:eastAsia="ru-RU"/>
        </w:rPr>
        <w:drawing>
          <wp:inline distT="0" distB="0" distL="0" distR="0" wp14:anchorId="7D8CF437" wp14:editId="2381DC91">
            <wp:extent cx="4076700" cy="3048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076700" cy="3048000"/>
                    </a:xfrm>
                    <a:prstGeom prst="rect">
                      <a:avLst/>
                    </a:prstGeom>
                    <a:solidFill>
                      <a:srgbClr val="FFFFFF"/>
                    </a:solidFill>
                    <a:ln>
                      <a:noFill/>
                    </a:ln>
                  </pic:spPr>
                </pic:pic>
              </a:graphicData>
            </a:graphic>
          </wp:inline>
        </w:drawing>
      </w:r>
    </w:p>
    <w:p w:rsidR="00F34FA2" w:rsidRDefault="00F34FA2" w:rsidP="00C61659">
      <w:pPr>
        <w:suppressAutoHyphens/>
        <w:spacing w:after="0" w:line="360" w:lineRule="auto"/>
        <w:ind w:firstLine="567"/>
        <w:jc w:val="both"/>
        <w:rPr>
          <w:rFonts w:ascii="Times New Roman" w:eastAsia="DejaVu Sans" w:hAnsi="Times New Roman" w:cs="Times New Roman"/>
          <w:color w:val="000000"/>
          <w:kern w:val="1"/>
          <w:sz w:val="28"/>
          <w:szCs w:val="28"/>
          <w:lang w:val="uk-UA" w:eastAsia="zh-CN" w:bidi="hi-IN"/>
        </w:rPr>
      </w:pPr>
    </w:p>
    <w:p w:rsidR="00C61659" w:rsidRPr="00C61659" w:rsidRDefault="00C61659" w:rsidP="00C61659">
      <w:pPr>
        <w:suppressAutoHyphens/>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color w:val="000000"/>
          <w:kern w:val="1"/>
          <w:sz w:val="28"/>
          <w:szCs w:val="28"/>
          <w:lang w:val="uk-UA" w:eastAsia="zh-CN" w:bidi="hi-IN"/>
        </w:rPr>
        <w:t xml:space="preserve">Електрони, які зустрічають на своєму шляху атоми ртуті, можуть співударятися пружно і </w:t>
      </w:r>
      <w:proofErr w:type="spellStart"/>
      <w:r w:rsidRPr="00C61659">
        <w:rPr>
          <w:rFonts w:ascii="Times New Roman" w:eastAsia="DejaVu Sans" w:hAnsi="Times New Roman" w:cs="Times New Roman"/>
          <w:color w:val="000000"/>
          <w:kern w:val="1"/>
          <w:sz w:val="28"/>
          <w:szCs w:val="28"/>
          <w:lang w:val="uk-UA" w:eastAsia="zh-CN" w:bidi="hi-IN"/>
        </w:rPr>
        <w:t>непружно</w:t>
      </w:r>
      <w:proofErr w:type="spellEnd"/>
      <w:r w:rsidRPr="00C61659">
        <w:rPr>
          <w:rFonts w:ascii="Times New Roman" w:eastAsia="DejaVu Sans" w:hAnsi="Times New Roman" w:cs="Times New Roman"/>
          <w:color w:val="000000"/>
          <w:kern w:val="1"/>
          <w:sz w:val="28"/>
          <w:szCs w:val="28"/>
          <w:lang w:val="uk-UA" w:eastAsia="zh-CN" w:bidi="hi-IN"/>
        </w:rPr>
        <w:t xml:space="preserve">. У відповідності з постулатами Бора кожен атом ртуті не може прийняти енергію в довільній кількості. Атом може поглинути лише певну енергію і перейти при цьому в один із збуджених енергетичних станів. Найближчим до нормального стану атома ртуті є збуджений стан при енергії в 4,86 еВ. Поки електрон, який прискорюється різницею потенціалів, не набуде цієї енергії, він співударяється пружно і анодний струм буде зростати. При кінетичній енергії 4,86 еВ починають відбуватися </w:t>
      </w:r>
      <w:proofErr w:type="spellStart"/>
      <w:r w:rsidRPr="00C61659">
        <w:rPr>
          <w:rFonts w:ascii="Times New Roman" w:eastAsia="DejaVu Sans" w:hAnsi="Times New Roman" w:cs="Times New Roman"/>
          <w:color w:val="000000"/>
          <w:kern w:val="1"/>
          <w:sz w:val="28"/>
          <w:szCs w:val="28"/>
          <w:lang w:val="uk-UA" w:eastAsia="zh-CN" w:bidi="hi-IN"/>
        </w:rPr>
        <w:t>непружні</w:t>
      </w:r>
      <w:proofErr w:type="spellEnd"/>
      <w:r w:rsidRPr="00C61659">
        <w:rPr>
          <w:rFonts w:ascii="Times New Roman" w:eastAsia="DejaVu Sans" w:hAnsi="Times New Roman" w:cs="Times New Roman"/>
          <w:color w:val="000000"/>
          <w:kern w:val="1"/>
          <w:sz w:val="28"/>
          <w:szCs w:val="28"/>
          <w:lang w:val="uk-UA" w:eastAsia="zh-CN" w:bidi="hi-IN"/>
        </w:rPr>
        <w:t xml:space="preserve"> взаємодії. Електрон з таким значенням енергії повністю віддає її атому ртуті, збуджуючи перехід одного з електронів з нормального на збуджений енергетичний рівень. Зрозуміло, що такий електрон, втративши свою кінетичну енергію, не зможе подолати затримуюче його поле і не досягне анода. Таким чином при різниці потенціалів 4,86 В відбувається різке падіння анодного струму. Аналогічні явища будуть спостерігатися при енергії 2·4,86 еВ, 3·4,86 еВ тобто </w:t>
      </w:r>
      <w:r w:rsidRPr="00C61659">
        <w:rPr>
          <w:rFonts w:ascii="Times New Roman" w:eastAsia="DejaVu Sans" w:hAnsi="Times New Roman" w:cs="Times New Roman"/>
          <w:i/>
          <w:color w:val="000000"/>
          <w:kern w:val="1"/>
          <w:sz w:val="28"/>
          <w:szCs w:val="28"/>
          <w:lang w:val="uk-UA" w:eastAsia="zh-CN" w:bidi="hi-IN"/>
        </w:rPr>
        <w:t>п</w:t>
      </w:r>
      <w:r w:rsidRPr="00C61659">
        <w:rPr>
          <w:rFonts w:ascii="Times New Roman" w:eastAsia="DejaVu Sans" w:hAnsi="Times New Roman" w:cs="Times New Roman"/>
          <w:color w:val="000000"/>
          <w:kern w:val="1"/>
          <w:sz w:val="28"/>
          <w:szCs w:val="28"/>
          <w:lang w:val="uk-UA" w:eastAsia="zh-CN" w:bidi="hi-IN"/>
        </w:rPr>
        <w:t>·4,86 еВ, коли електрони можуть два, три тощо рази співударятися, відповідно втрачаючи свою енергію не досягнувши анода. На рис. 2.51 наведена характерна крива залежності сили анодного струму від різниці потенціалів між катодом і сіткою в дослідах Франка і Герца, підтверджуючи правильність першого постулату Бора.</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Pr>
          <w:rFonts w:ascii="Times New Roman" w:eastAsia="DejaVu Sans" w:hAnsi="Times New Roman" w:cs="Times New Roman"/>
          <w:noProof/>
          <w:color w:val="000000"/>
          <w:kern w:val="1"/>
          <w:sz w:val="28"/>
          <w:szCs w:val="28"/>
          <w:lang w:eastAsia="ru-RU"/>
        </w:rPr>
        <w:lastRenderedPageBreak/>
        <mc:AlternateContent>
          <mc:Choice Requires="wpg">
            <w:drawing>
              <wp:anchor distT="0" distB="0" distL="0" distR="0" simplePos="0" relativeHeight="251681792" behindDoc="0" locked="0" layoutInCell="1" allowOverlap="1" wp14:anchorId="47F76072" wp14:editId="783BD0F9">
                <wp:simplePos x="0" y="0"/>
                <wp:positionH relativeFrom="column">
                  <wp:posOffset>3555365</wp:posOffset>
                </wp:positionH>
                <wp:positionV relativeFrom="paragraph">
                  <wp:posOffset>-234315</wp:posOffset>
                </wp:positionV>
                <wp:extent cx="2501265" cy="3287395"/>
                <wp:effectExtent l="0" t="0" r="5080" b="0"/>
                <wp:wrapSquare wrapText="bothSides"/>
                <wp:docPr id="39" name="Группа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1265" cy="3287395"/>
                          <a:chOff x="5599" y="-369"/>
                          <a:chExt cx="3939" cy="5177"/>
                        </a:xfrm>
                      </wpg:grpSpPr>
                      <pic:pic xmlns:pic="http://schemas.openxmlformats.org/drawingml/2006/picture">
                        <pic:nvPicPr>
                          <pic:cNvPr id="40" name="Picture 99"/>
                          <pic:cNvPicPr>
                            <a:picLocks noChangeAspect="1" noChangeArrowheads="1"/>
                          </pic:cNvPicPr>
                        </pic:nvPicPr>
                        <pic:blipFill>
                          <a:blip r:embed="rId68">
                            <a:lum contrast="18000"/>
                            <a:extLst>
                              <a:ext uri="{28A0092B-C50C-407E-A947-70E740481C1C}">
                                <a14:useLocalDpi xmlns:a14="http://schemas.microsoft.com/office/drawing/2010/main" val="0"/>
                              </a:ext>
                            </a:extLst>
                          </a:blip>
                          <a:srcRect/>
                          <a:stretch>
                            <a:fillRect/>
                          </a:stretch>
                        </pic:blipFill>
                        <pic:spPr bwMode="auto">
                          <a:xfrm>
                            <a:off x="5599" y="-369"/>
                            <a:ext cx="3938" cy="4739"/>
                          </a:xfrm>
                          <a:prstGeom prst="rect">
                            <a:avLst/>
                          </a:prstGeom>
                          <a:solidFill>
                            <a:srgbClr val="FFFFFF"/>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41" name="Text Box 100"/>
                        <wps:cNvSpPr txBox="1">
                          <a:spLocks noChangeArrowheads="1"/>
                        </wps:cNvSpPr>
                        <wps:spPr bwMode="auto">
                          <a:xfrm>
                            <a:off x="7924" y="4311"/>
                            <a:ext cx="1481" cy="49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8"/>
                                  <w:szCs w:val="28"/>
                                  <w:lang w:val="uk-UA" w:eastAsia="zh-CN"/>
                                </w:rPr>
                              </w:pPr>
                              <w:r>
                                <w:rPr>
                                  <w:rFonts w:ascii="Times New Roman" w:eastAsia="Times New Roman" w:hAnsi="Times New Roman" w:cs="Times New Roman"/>
                                  <w:kern w:val="1"/>
                                  <w:sz w:val="28"/>
                                  <w:szCs w:val="28"/>
                                  <w:lang w:val="uk-UA" w:eastAsia="zh-CN"/>
                                </w:rPr>
                                <w:t>Рис.2.51.</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Группа 39" o:spid="_x0000_s1071" style="position:absolute;left:0;text-align:left;margin-left:279.95pt;margin-top:-18.45pt;width:196.95pt;height:258.85pt;z-index:251681792;mso-wrap-distance-left:0;mso-wrap-distance-right:0;mso-position-horizontal-relative:text;mso-position-vertical-relative:text" coordorigin="5599,-369" coordsize="3939,51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">
                <v:shape id="Picture 99" o:spid="_x0000_s1072" type="#_x0000_t75" style="position:absolute;left:5599;top:-369;width:3938;height:47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XgHAAAAA2wAAAA8AAABkcnMvZG93bnJldi54bWxETz1vwjAQ3ZH4D9YhsYFDBYimGASVqLow&#10;FGjnU3wkEfE52CYJ/Ho8VGJ8et/LdWcq0ZDzpWUFk3ECgjizuuRcwem4Gy1A+ICssbJMCu7kYb3q&#10;95aYatvyDzWHkIsYwj5FBUUIdSqlzwoy6Me2Jo7c2TqDIUKXS+2wjeGmkm9JMpcGS44NBdb0WVB2&#10;OdyMgsdXtt37/Nr9Ob78NrP3K97buVLDQbf5ABGoCy/xv/tbK5jG9fFL/AFy9QQ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35eAcAAAADbAAAADwAAAAAAAAAAAAAAAACfAgAA&#10;ZHJzL2Rvd25yZXYueG1sUEsFBgAAAAAEAAQA9wAAAIwDAAAAAA==&#10;" filled="t" strokecolor="#3465a4">
                  <v:stroke joinstyle="round"/>
                  <v:imagedata r:id="rId69" o:title="" gain="79922f"/>
                </v:shape>
                <v:shape id="Text Box 100" o:spid="_x0000_s1073" type="#_x0000_t202" style="position:absolute;left:7924;top:4311;width:1481;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gocQA&#10;AADbAAAADwAAAGRycy9kb3ducmV2LnhtbESPQWvCQBSE7wX/w/KEXoJuUtoi0TVITGmhp6p4fmSf&#10;STT7NmTXJP333UKhx2FmvmE22WRaMVDvGssKkmUMgri0uuFKwen4tliBcB5ZY2uZFHyTg2w7e9hg&#10;qu3IXzQcfCUChF2KCmrvu1RKV9Zk0C1tRxy8i+0N+iD7SuoexwA3rXyK41dpsOGwUGNHeU3l7XA3&#10;Coq9fDnfPxM/vB+1Kc77KLrmkVKP82m3BuFp8v/hv/aHVvCcwO+X8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gYKHEAAAA2wAAAA8AAAAAAAAAAAAAAAAAmAIAAGRycy9k&#10;b3ducmV2LnhtbFBLBQYAAAAABAAEAPUAAACJAwAAAAA=&#10;" filled="f" stroked="f" strokecolor="#3465a4">
                  <v:stroke joinstyle="round"/>
                  <v:textbox>
                    <w:txbxContent>
                      <w:p w:rsidR="00C61659" w:rsidRDefault="00C61659" w:rsidP="00C61659">
                        <w:pPr>
                          <w:rPr>
                            <w:rFonts w:ascii="Times New Roman" w:eastAsia="Times New Roman" w:hAnsi="Times New Roman" w:cs="Times New Roman"/>
                            <w:kern w:val="1"/>
                            <w:sz w:val="28"/>
                            <w:szCs w:val="28"/>
                            <w:lang w:val="uk-UA" w:eastAsia="zh-CN"/>
                          </w:rPr>
                        </w:pPr>
                        <w:r>
                          <w:rPr>
                            <w:rFonts w:ascii="Times New Roman" w:eastAsia="Times New Roman" w:hAnsi="Times New Roman" w:cs="Times New Roman"/>
                            <w:kern w:val="1"/>
                            <w:sz w:val="28"/>
                            <w:szCs w:val="28"/>
                            <w:lang w:val="uk-UA" w:eastAsia="zh-CN"/>
                          </w:rPr>
                          <w:t>Рис.2.51.</w:t>
                        </w:r>
                      </w:p>
                    </w:txbxContent>
                  </v:textbox>
                </v:shape>
                <w10:wrap type="square"/>
              </v:group>
            </w:pict>
          </mc:Fallback>
        </mc:AlternateContent>
      </w:r>
      <w:r w:rsidRPr="00C61659">
        <w:rPr>
          <w:rFonts w:ascii="Times New Roman" w:eastAsia="DejaVu Sans" w:hAnsi="Times New Roman" w:cs="Times New Roman"/>
          <w:color w:val="000000"/>
          <w:kern w:val="1"/>
          <w:sz w:val="28"/>
          <w:szCs w:val="28"/>
          <w:lang w:val="uk-UA" w:eastAsia="zh-CN" w:bidi="hi-IN"/>
        </w:rPr>
        <w:t xml:space="preserve">Вивчення будови атома засобами комп’ютерного моделювання дає змогу підвищити інтерес </w:t>
      </w:r>
      <w:r>
        <w:rPr>
          <w:rFonts w:ascii="Times New Roman" w:eastAsia="DejaVu Sans" w:hAnsi="Times New Roman" w:cs="Times New Roman"/>
          <w:color w:val="000000"/>
          <w:kern w:val="1"/>
          <w:sz w:val="28"/>
          <w:szCs w:val="28"/>
          <w:lang w:val="uk-UA" w:eastAsia="zh-CN" w:bidi="hi-IN"/>
        </w:rPr>
        <w:t>здобувачів освіти</w:t>
      </w:r>
      <w:r w:rsidRPr="00C61659">
        <w:rPr>
          <w:rFonts w:ascii="Times New Roman" w:eastAsia="DejaVu Sans" w:hAnsi="Times New Roman" w:cs="Times New Roman"/>
          <w:color w:val="000000"/>
          <w:kern w:val="1"/>
          <w:sz w:val="28"/>
          <w:szCs w:val="28"/>
          <w:lang w:val="uk-UA" w:eastAsia="zh-CN" w:bidi="hi-IN"/>
        </w:rPr>
        <w:t xml:space="preserve"> до вивчення фізики, стимулювати розвиток пізнавальної активності і творчого мислення, формувати в </w:t>
      </w:r>
      <w:r>
        <w:rPr>
          <w:rFonts w:ascii="Times New Roman" w:eastAsia="DejaVu Sans" w:hAnsi="Times New Roman" w:cs="Times New Roman"/>
          <w:color w:val="000000"/>
          <w:kern w:val="1"/>
          <w:sz w:val="28"/>
          <w:szCs w:val="28"/>
          <w:lang w:val="uk-UA" w:eastAsia="zh-CN" w:bidi="hi-IN"/>
        </w:rPr>
        <w:t>здобувачів освіти</w:t>
      </w:r>
      <w:r w:rsidRPr="00C61659">
        <w:rPr>
          <w:rFonts w:ascii="Times New Roman" w:eastAsia="DejaVu Sans" w:hAnsi="Times New Roman" w:cs="Times New Roman"/>
          <w:color w:val="000000"/>
          <w:kern w:val="1"/>
          <w:sz w:val="28"/>
          <w:szCs w:val="28"/>
          <w:lang w:val="uk-UA" w:eastAsia="zh-CN" w:bidi="hi-IN"/>
        </w:rPr>
        <w:t xml:space="preserve"> уявлення про явища мікросвіту і закономірності їх перебігу, що в цілому спрямоване для формування сучасної фізичної картини світу. </w:t>
      </w:r>
      <w:r w:rsidRPr="00C61659">
        <w:rPr>
          <w:rFonts w:ascii="Times New Roman" w:eastAsia="DejaVu Sans" w:hAnsi="Times New Roman" w:cs="Times New Roman"/>
          <w:kern w:val="1"/>
          <w:sz w:val="28"/>
          <w:szCs w:val="28"/>
          <w:lang w:val="uk-UA" w:eastAsia="zh-CN" w:bidi="hi-IN"/>
        </w:rPr>
        <w:t xml:space="preserve">XX століття ознаменувалося у фізиці відкриттями трьох нових світів: світу </w:t>
      </w:r>
      <w:r w:rsidRPr="00C61659">
        <w:rPr>
          <w:rFonts w:ascii="Times New Roman" w:eastAsia="DejaVu Sans" w:hAnsi="Times New Roman" w:cs="Times New Roman"/>
          <w:i/>
          <w:iCs/>
          <w:kern w:val="1"/>
          <w:sz w:val="28"/>
          <w:szCs w:val="28"/>
          <w:lang w:val="uk-UA" w:eastAsia="zh-CN" w:bidi="hi-IN"/>
        </w:rPr>
        <w:t xml:space="preserve">атомів, </w:t>
      </w:r>
      <w:r w:rsidRPr="00C61659">
        <w:rPr>
          <w:rFonts w:ascii="Times New Roman" w:eastAsia="DejaVu Sans" w:hAnsi="Times New Roman" w:cs="Times New Roman"/>
          <w:kern w:val="1"/>
          <w:sz w:val="28"/>
          <w:szCs w:val="28"/>
          <w:lang w:val="uk-UA" w:eastAsia="zh-CN" w:bidi="hi-IN"/>
        </w:rPr>
        <w:t xml:space="preserve">світу </w:t>
      </w:r>
      <w:r w:rsidRPr="00C61659">
        <w:rPr>
          <w:rFonts w:ascii="Times New Roman" w:eastAsia="DejaVu Sans" w:hAnsi="Times New Roman" w:cs="Times New Roman"/>
          <w:i/>
          <w:iCs/>
          <w:kern w:val="1"/>
          <w:sz w:val="28"/>
          <w:szCs w:val="28"/>
          <w:lang w:val="uk-UA" w:eastAsia="zh-CN" w:bidi="hi-IN"/>
        </w:rPr>
        <w:t xml:space="preserve">атомних ядер </w:t>
      </w:r>
      <w:r w:rsidRPr="00C61659">
        <w:rPr>
          <w:rFonts w:ascii="Times New Roman" w:eastAsia="DejaVu Sans" w:hAnsi="Times New Roman" w:cs="Times New Roman"/>
          <w:kern w:val="1"/>
          <w:sz w:val="28"/>
          <w:szCs w:val="28"/>
          <w:lang w:val="uk-UA" w:eastAsia="zh-CN" w:bidi="hi-IN"/>
        </w:rPr>
        <w:t xml:space="preserve">і світу </w:t>
      </w:r>
      <w:r w:rsidRPr="00C61659">
        <w:rPr>
          <w:rFonts w:ascii="Times New Roman" w:eastAsia="DejaVu Sans" w:hAnsi="Times New Roman" w:cs="Times New Roman"/>
          <w:i/>
          <w:iCs/>
          <w:kern w:val="1"/>
          <w:sz w:val="28"/>
          <w:szCs w:val="28"/>
          <w:lang w:val="uk-UA" w:eastAsia="zh-CN" w:bidi="hi-IN"/>
        </w:rPr>
        <w:t xml:space="preserve">елементарних частинок. </w:t>
      </w:r>
      <w:r w:rsidRPr="00C61659">
        <w:rPr>
          <w:rFonts w:ascii="Times New Roman" w:eastAsia="DejaVu Sans" w:hAnsi="Times New Roman" w:cs="Times New Roman"/>
          <w:kern w:val="1"/>
          <w:sz w:val="28"/>
          <w:szCs w:val="28"/>
          <w:lang w:val="uk-UA" w:eastAsia="zh-CN" w:bidi="hi-IN"/>
        </w:rPr>
        <w:t xml:space="preserve">У результаті експериментального вивчення атомних спектрів було створено квантову механіку, яка завершила теорію атома. Розвиток фізики ядра відбувався ще швидше. Без перебільшення можна сказати, що сучасна атомна й ядерна фізика - основа </w:t>
      </w:r>
      <w:r w:rsidRPr="00C61659">
        <w:rPr>
          <w:rFonts w:ascii="Times New Roman" w:eastAsia="DejaVu Sans" w:hAnsi="Times New Roman" w:cs="Times New Roman"/>
          <w:i/>
          <w:iCs/>
          <w:kern w:val="1"/>
          <w:sz w:val="28"/>
          <w:szCs w:val="28"/>
          <w:lang w:val="uk-UA" w:eastAsia="zh-CN" w:bidi="hi-IN"/>
        </w:rPr>
        <w:t xml:space="preserve">вчення про будову речовин і полів. </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Це є свідченням того, що вивчення фізики атома й атомного ядра має дуже велике пізнавальне, виховне й політехнічне значення.</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Наразі особливості організації вивчення фізики атомного ядра, вибору методів навчання визначають два основних фактори: </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1) розміщення розділу для вивчення на завершальному етапі навчання фізики; </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2) специфіка навчального матеріалу, зокрема відсутність можливості проведення переважної більшості фізичних експериментів. </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Причому перший певною мірою теж зумовлений специфікою навчального матеріалу та прийнятим характером його розміщення в шкільному курсі фізики.</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Характер навчального матеріалу розділу «Фізика атомного ядра» накладає специфічні умови на розробку методики вивчення </w:t>
      </w:r>
      <w:r>
        <w:rPr>
          <w:rFonts w:ascii="Times New Roman" w:eastAsia="DejaVu Sans" w:hAnsi="Times New Roman" w:cs="Times New Roman"/>
          <w:kern w:val="1"/>
          <w:sz w:val="28"/>
          <w:szCs w:val="28"/>
          <w:lang w:val="uk-UA" w:eastAsia="zh-CN" w:bidi="hi-IN"/>
        </w:rPr>
        <w:t>здобувачами освіти</w:t>
      </w:r>
      <w:r w:rsidRPr="00C61659">
        <w:rPr>
          <w:rFonts w:ascii="Times New Roman" w:eastAsia="DejaVu Sans" w:hAnsi="Times New Roman" w:cs="Times New Roman"/>
          <w:kern w:val="1"/>
          <w:sz w:val="28"/>
          <w:szCs w:val="28"/>
          <w:lang w:val="uk-UA" w:eastAsia="zh-CN" w:bidi="hi-IN"/>
        </w:rPr>
        <w:t xml:space="preserve"> цього розділу. Це стосується, зокрема, проблеми наочності. </w:t>
      </w:r>
      <w:r w:rsidRPr="00C61659">
        <w:rPr>
          <w:rFonts w:ascii="Times New Roman" w:eastAsia="DejaVu Sans" w:hAnsi="Times New Roman" w:cs="Times New Roman"/>
          <w:color w:val="000000"/>
          <w:kern w:val="1"/>
          <w:sz w:val="28"/>
          <w:szCs w:val="28"/>
          <w:lang w:val="uk-UA" w:eastAsia="zh-CN" w:bidi="hi-IN"/>
        </w:rPr>
        <w:t xml:space="preserve">Число демонстраційних дослідів, які можна </w:t>
      </w:r>
      <w:r w:rsidR="00F34FA2">
        <w:rPr>
          <w:rFonts w:ascii="Times New Roman" w:eastAsia="DejaVu Sans" w:hAnsi="Times New Roman" w:cs="Times New Roman"/>
          <w:color w:val="000000"/>
          <w:kern w:val="1"/>
          <w:sz w:val="28"/>
          <w:szCs w:val="28"/>
          <w:lang w:val="uk-UA" w:eastAsia="zh-CN" w:bidi="hi-IN"/>
        </w:rPr>
        <w:t xml:space="preserve">поставити при вивченні розділу </w:t>
      </w:r>
      <w:r w:rsidRPr="00C61659">
        <w:rPr>
          <w:rFonts w:ascii="Times New Roman" w:eastAsia="DejaVu Sans" w:hAnsi="Times New Roman" w:cs="Times New Roman"/>
          <w:color w:val="000000"/>
          <w:kern w:val="1"/>
          <w:sz w:val="28"/>
          <w:szCs w:val="28"/>
          <w:lang w:val="uk-UA" w:eastAsia="zh-CN" w:bidi="hi-IN"/>
        </w:rPr>
        <w:t xml:space="preserve">, дуже </w:t>
      </w:r>
      <w:r w:rsidRPr="00C61659">
        <w:rPr>
          <w:rFonts w:ascii="Times New Roman" w:eastAsia="DejaVu Sans" w:hAnsi="Times New Roman" w:cs="Times New Roman"/>
          <w:color w:val="000000"/>
          <w:kern w:val="1"/>
          <w:sz w:val="28"/>
          <w:szCs w:val="28"/>
          <w:lang w:val="uk-UA" w:eastAsia="zh-CN" w:bidi="hi-IN"/>
        </w:rPr>
        <w:lastRenderedPageBreak/>
        <w:t xml:space="preserve">обмежене. </w:t>
      </w:r>
      <w:r w:rsidRPr="00C61659">
        <w:rPr>
          <w:rFonts w:ascii="Times New Roman" w:eastAsia="DejaVu Sans" w:hAnsi="Times New Roman" w:cs="Times New Roman"/>
          <w:kern w:val="1"/>
          <w:sz w:val="28"/>
          <w:szCs w:val="28"/>
          <w:lang w:val="uk-UA" w:eastAsia="zh-CN" w:bidi="hi-IN"/>
        </w:rPr>
        <w:t xml:space="preserve">Тому використання різного роду </w:t>
      </w:r>
      <w:proofErr w:type="spellStart"/>
      <w:r w:rsidRPr="00C61659">
        <w:rPr>
          <w:rFonts w:ascii="Times New Roman" w:eastAsia="DejaVu Sans" w:hAnsi="Times New Roman" w:cs="Times New Roman"/>
          <w:i/>
          <w:iCs/>
          <w:kern w:val="1"/>
          <w:sz w:val="28"/>
          <w:szCs w:val="28"/>
          <w:lang w:val="uk-UA" w:eastAsia="zh-CN" w:bidi="hi-IN"/>
        </w:rPr>
        <w:t>наочностей</w:t>
      </w:r>
      <w:proofErr w:type="spellEnd"/>
      <w:r w:rsidRPr="00C61659">
        <w:rPr>
          <w:rFonts w:ascii="Times New Roman" w:eastAsia="DejaVu Sans" w:hAnsi="Times New Roman" w:cs="Times New Roman"/>
          <w:i/>
          <w:iCs/>
          <w:kern w:val="1"/>
          <w:sz w:val="28"/>
          <w:szCs w:val="28"/>
          <w:lang w:val="uk-UA" w:eastAsia="zh-CN" w:bidi="hi-IN"/>
        </w:rPr>
        <w:t xml:space="preserve"> </w:t>
      </w:r>
      <w:r w:rsidRPr="00C61659">
        <w:rPr>
          <w:rFonts w:ascii="Times New Roman" w:eastAsia="DejaVu Sans" w:hAnsi="Times New Roman" w:cs="Times New Roman"/>
          <w:kern w:val="1"/>
          <w:sz w:val="28"/>
          <w:szCs w:val="28"/>
          <w:lang w:val="uk-UA" w:eastAsia="zh-CN" w:bidi="hi-IN"/>
        </w:rPr>
        <w:t xml:space="preserve">для вивчення явищ мікросвіту набуває особливого значення, зокрема </w:t>
      </w:r>
      <w:r w:rsidRPr="00C61659">
        <w:rPr>
          <w:rFonts w:ascii="Times New Roman" w:eastAsia="DejaVu Sans" w:hAnsi="Times New Roman" w:cs="Times New Roman"/>
          <w:color w:val="000000"/>
          <w:kern w:val="1"/>
          <w:sz w:val="28"/>
          <w:szCs w:val="28"/>
          <w:lang w:val="uk-UA" w:eastAsia="zh-CN" w:bidi="hi-IN"/>
        </w:rPr>
        <w:t xml:space="preserve">актуальним стає питання використання елементів комп’ютерного моделювання. </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Серед моделей, які використовують для демонстрування, можна виділити дві великі групи:</w:t>
      </w:r>
    </w:p>
    <w:p w:rsidR="00C61659" w:rsidRPr="00C61659" w:rsidRDefault="00C61659" w:rsidP="00C61659">
      <w:pPr>
        <w:numPr>
          <w:ilvl w:val="0"/>
          <w:numId w:val="4"/>
        </w:numPr>
        <w:tabs>
          <w:tab w:val="left" w:pos="1800"/>
        </w:tabs>
        <w:suppressAutoHyphens/>
        <w:autoSpaceDE w:val="0"/>
        <w:spacing w:after="0" w:line="360" w:lineRule="auto"/>
        <w:ind w:left="90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моделі, за допомогою яких розкривають будову і принцип дії різних експериментальних установок (досліду Резерфорда, прискорювачів різного типу, лічильників мікрочастинок, ядерних реакторів); </w:t>
      </w:r>
    </w:p>
    <w:p w:rsidR="00C61659" w:rsidRPr="00C61659" w:rsidRDefault="00C61659" w:rsidP="00C61659">
      <w:pPr>
        <w:numPr>
          <w:ilvl w:val="0"/>
          <w:numId w:val="4"/>
        </w:numPr>
        <w:tabs>
          <w:tab w:val="left" w:pos="1800"/>
        </w:tabs>
        <w:suppressAutoHyphens/>
        <w:autoSpaceDE w:val="0"/>
        <w:spacing w:after="0" w:line="360" w:lineRule="auto"/>
        <w:ind w:left="90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моделі, які є матеріальним відтворенням логічних або ідеальних наукових моделей (моделювання закону радіоактивного розпаду, ланцюгової реакції, квантового характеру випромінювання тощо).</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Ще одним із важливих пізнавальних і світоглядних питань, вивчення яких передбачається програмою в заключні місяці навчання ЗНЗ є питання елементарних частинок. Організація вивчення цього матеріалу вимагає відшукання як регулятивних так і спонукальних дій. Як стверджують психологи квітень-травень – час певної стомленості, період прояву і необхідності розв’язання низки об’єктивних завдань. Однак розділ, про</w:t>
      </w:r>
      <w:r w:rsidR="00F34FA2">
        <w:rPr>
          <w:rFonts w:ascii="Times New Roman" w:eastAsia="DejaVu Sans" w:hAnsi="Times New Roman" w:cs="Times New Roman"/>
          <w:kern w:val="1"/>
          <w:sz w:val="28"/>
          <w:szCs w:val="28"/>
          <w:lang w:val="uk-UA" w:eastAsia="zh-CN" w:bidi="hi-IN"/>
        </w:rPr>
        <w:t xml:space="preserve"> </w:t>
      </w:r>
      <w:r w:rsidRPr="00C61659">
        <w:rPr>
          <w:rFonts w:ascii="Times New Roman" w:eastAsia="DejaVu Sans" w:hAnsi="Times New Roman" w:cs="Times New Roman"/>
          <w:kern w:val="1"/>
          <w:sz w:val="28"/>
          <w:szCs w:val="28"/>
          <w:lang w:val="uk-UA" w:eastAsia="zh-CN" w:bidi="hi-IN"/>
        </w:rPr>
        <w:t>який піде мова, має за мету завершення формування фізичної картини навколишнього світу. Саме в цій ситуації доречно використати елементи дистанційних технологій для створення навчального середовища, яке сприятиме формуванню знань розділу «Фізика атомного ядра».</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В запропонованому НМК передбачається така послідовність:</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1. вивчення явища радіоактивності;</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2. відкриття нових частинок;</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3. закон радіоактивного розпаду;</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4. правила зміщення;</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5. закони збереження енергії в ядерних реакціях.</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Відкриття в 1896 р. французьким ученим А.Беккерелем радіоактивності солей урану сприяло зародженню ядерної фізики. Новий етап досліджень був </w:t>
      </w:r>
      <w:r w:rsidRPr="00C61659">
        <w:rPr>
          <w:rFonts w:ascii="Times New Roman" w:eastAsia="DejaVu Sans" w:hAnsi="Times New Roman" w:cs="Times New Roman"/>
          <w:kern w:val="1"/>
          <w:sz w:val="28"/>
          <w:szCs w:val="28"/>
          <w:lang w:val="uk-UA" w:eastAsia="zh-CN" w:bidi="hi-IN"/>
        </w:rPr>
        <w:lastRenderedPageBreak/>
        <w:t xml:space="preserve">розпочатий роботами Марії Складовської-Кюрі (1867-1934) і </w:t>
      </w:r>
      <w:proofErr w:type="spellStart"/>
      <w:r w:rsidRPr="00C61659">
        <w:rPr>
          <w:rFonts w:ascii="Times New Roman" w:eastAsia="DejaVu Sans" w:hAnsi="Times New Roman" w:cs="Times New Roman"/>
          <w:kern w:val="1"/>
          <w:sz w:val="28"/>
          <w:szCs w:val="28"/>
          <w:lang w:val="uk-UA" w:eastAsia="zh-CN" w:bidi="hi-IN"/>
        </w:rPr>
        <w:t>П’єра</w:t>
      </w:r>
      <w:proofErr w:type="spellEnd"/>
      <w:r w:rsidRPr="00C61659">
        <w:rPr>
          <w:rFonts w:ascii="Times New Roman" w:eastAsia="DejaVu Sans" w:hAnsi="Times New Roman" w:cs="Times New Roman"/>
          <w:kern w:val="1"/>
          <w:sz w:val="28"/>
          <w:szCs w:val="28"/>
          <w:lang w:val="uk-UA" w:eastAsia="zh-CN" w:bidi="hi-IN"/>
        </w:rPr>
        <w:t xml:space="preserve"> Кюрі (1859-1906).</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Досліджуючи явище радіоактивності в 1899 р. видатний англійський вчений Е.Резерфорд виявив у ньому дві складові випромінювання урану: α-, β-проміння (рис.2.52). Вже в 1902 р. йому стало відомо, що β-промені є потоком електронів. В 1909 р. він довів, що α-промені – двічі іонізовані атоми гелію. Третю компоненту γ-випромінювання відкрив у 1900 р. П.</w:t>
      </w:r>
      <w:proofErr w:type="spellStart"/>
      <w:r w:rsidRPr="00C61659">
        <w:rPr>
          <w:rFonts w:ascii="Times New Roman" w:eastAsia="DejaVu Sans" w:hAnsi="Times New Roman" w:cs="Times New Roman"/>
          <w:kern w:val="1"/>
          <w:sz w:val="28"/>
          <w:szCs w:val="28"/>
          <w:lang w:val="uk-UA" w:eastAsia="zh-CN" w:bidi="hi-IN"/>
        </w:rPr>
        <w:t>Віллард</w:t>
      </w:r>
      <w:proofErr w:type="spellEnd"/>
      <w:r w:rsidRPr="00C61659">
        <w:rPr>
          <w:rFonts w:ascii="Times New Roman" w:eastAsia="DejaVu Sans" w:hAnsi="Times New Roman" w:cs="Times New Roman"/>
          <w:kern w:val="1"/>
          <w:sz w:val="28"/>
          <w:szCs w:val="28"/>
          <w:lang w:val="uk-UA" w:eastAsia="zh-CN" w:bidi="hi-IN"/>
        </w:rPr>
        <w:t>.</w:t>
      </w:r>
    </w:p>
    <w:p w:rsidR="00C61659" w:rsidRPr="00C61659" w:rsidRDefault="00C61659" w:rsidP="00C61659">
      <w:pPr>
        <w:suppressAutoHyphens/>
        <w:autoSpaceDE w:val="0"/>
        <w:spacing w:after="0" w:line="360" w:lineRule="auto"/>
        <w:ind w:firstLine="540"/>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4"/>
          <w:lang w:eastAsia="ru-RU"/>
        </w:rPr>
        <mc:AlternateContent>
          <mc:Choice Requires="wps">
            <w:drawing>
              <wp:anchor distT="0" distB="0" distL="114935" distR="114935" simplePos="0" relativeHeight="251677696" behindDoc="0" locked="0" layoutInCell="1" allowOverlap="1" wp14:anchorId="155BA3CF" wp14:editId="77A7E688">
                <wp:simplePos x="0" y="0"/>
                <wp:positionH relativeFrom="column">
                  <wp:posOffset>5005705</wp:posOffset>
                </wp:positionH>
                <wp:positionV relativeFrom="paragraph">
                  <wp:posOffset>2623185</wp:posOffset>
                </wp:positionV>
                <wp:extent cx="1026795" cy="340995"/>
                <wp:effectExtent l="1270" t="0" r="635" b="1905"/>
                <wp:wrapNone/>
                <wp:docPr id="38" name="Пол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1659" w:rsidRDefault="00C61659" w:rsidP="00C61659">
                            <w:r>
                              <w:rPr>
                                <w:sz w:val="28"/>
                                <w:szCs w:val="28"/>
                                <w:lang w:val="uk-UA"/>
                              </w:rPr>
                              <w:t>Рис.2.52.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8" o:spid="_x0000_s1074" type="#_x0000_t202" style="position:absolute;left:0;text-align:left;margin-left:394.15pt;margin-top:206.55pt;width:80.85pt;height:26.85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" stroked="f">
                <v:textbox inset="0,0,0,0">
                  <w:txbxContent>
                    <w:p w:rsidR="00C61659" w:rsidRDefault="00C61659" w:rsidP="00C61659">
                      <w:r>
                        <w:rPr>
                          <w:sz w:val="28"/>
                          <w:szCs w:val="28"/>
                          <w:lang w:val="uk-UA"/>
                        </w:rPr>
                        <w:t>Рис.2.52.</w:t>
                      </w:r>
                    </w:p>
                  </w:txbxContent>
                </v:textbox>
              </v:shape>
            </w:pict>
          </mc:Fallback>
        </mc:AlternateContent>
      </w:r>
      <w:r>
        <w:rPr>
          <w:rFonts w:ascii="Times New Roman" w:eastAsia="DejaVu Sans" w:hAnsi="Times New Roman" w:cs="DejaVu Sans"/>
          <w:noProof/>
          <w:kern w:val="1"/>
          <w:sz w:val="28"/>
          <w:szCs w:val="28"/>
          <w:lang w:eastAsia="ru-RU"/>
        </w:rPr>
        <mc:AlternateContent>
          <mc:Choice Requires="wpg">
            <w:drawing>
              <wp:inline distT="0" distB="0" distL="0" distR="0" wp14:anchorId="7F43E14B" wp14:editId="6A26FE0B">
                <wp:extent cx="5061617" cy="2431166"/>
                <wp:effectExtent l="19050" t="19050" r="0" b="26670"/>
                <wp:docPr id="35"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1617" cy="2431166"/>
                          <a:chOff x="-97" y="0"/>
                          <a:chExt cx="7997" cy="4413"/>
                        </a:xfrm>
                      </wpg:grpSpPr>
                      <wps:wsp>
                        <wps:cNvPr id="36" name="Text Box 46"/>
                        <wps:cNvSpPr txBox="1">
                          <a:spLocks noChangeArrowheads="1"/>
                        </wps:cNvSpPr>
                        <wps:spPr bwMode="auto">
                          <a:xfrm>
                            <a:off x="6525" y="3862"/>
                            <a:ext cx="1375" cy="5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Рис.2.</w:t>
                              </w:r>
                              <w:r>
                                <w:rPr>
                                  <w:rFonts w:ascii="Times New Roman" w:eastAsia="Times New Roman" w:hAnsi="Times New Roman" w:cs="Times New Roman"/>
                                  <w:kern w:val="1"/>
                                  <w:sz w:val="24"/>
                                  <w:szCs w:val="24"/>
                                  <w:lang w:val="uk-UA" w:eastAsia="zh-CN"/>
                                </w:rPr>
                                <w:t>5252</w:t>
                              </w:r>
                            </w:p>
                          </w:txbxContent>
                        </wps:txbx>
                        <wps:bodyPr rot="0" vert="horz" wrap="square" lIns="91440" tIns="45720" rIns="91440" bIns="45720" anchor="t" anchorCtr="0">
                          <a:noAutofit/>
                        </wps:bodyPr>
                      </wps:wsp>
                      <pic:pic xmlns:pic="http://schemas.openxmlformats.org/drawingml/2006/picture">
                        <pic:nvPicPr>
                          <pic:cNvPr id="37" name="Picture 4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97" y="0"/>
                            <a:ext cx="6363" cy="4410"/>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inline>
            </w:drawing>
          </mc:Choice>
          <mc:Fallback>
            <w:pict>
              <v:group id="Группа 35" o:spid="_x0000_s1075" style="width:398.55pt;height:191.45pt;mso-position-horizontal-relative:char;mso-position-vertical-relative:line" coordorigin="-97" coordsize="7997,4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">
                <v:shape id="Text Box 46" o:spid="_x0000_s1076" type="#_x0000_t202" style="position:absolute;left:6525;top:3862;width:1375;height: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LqMMA&#10;AADbAAAADwAAAGRycy9kb3ducmV2LnhtbESPQYvCMBSE78L+h/AW9lLWVBdlqUYRdVHwZBXPj+bZ&#10;VpuX0sRa//1GEDwOM/MNM513phItNa60rGDQj0EQZ1aXnCs4Hv6+f0E4j6yxskwKHuRgPvvoTTHR&#10;9s57alOfiwBhl6CCwvs6kdJlBRl0fVsTB+9sG4M+yCaXusF7gJtKDuN4LA2WHBYKrGlZUHZNb0bB&#10;eiVHp9tu4NvNQZv1aRVFl2Wk1Ndnt5iA8NT5d/jV3moFP2N4fg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LqMMAAADbAAAADwAAAAAAAAAAAAAAAACYAgAAZHJzL2Rv&#10;d25yZXYueG1sUEsFBgAAAAAEAAQA9QAAAIgDAAAAAA==&#10;" filled="f" stroked="f" strokecolor="#3465a4">
                  <v:stroke joinstyle="round"/>
                  <v:textbox>
                    <w:txbxContent>
                      <w:p w:rsidR="00C61659" w:rsidRDefault="00C61659" w:rsidP="00C61659">
                        <w:pP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Рис.2.</w:t>
                        </w:r>
                        <w:r>
                          <w:rPr>
                            <w:rFonts w:ascii="Times New Roman" w:eastAsia="Times New Roman" w:hAnsi="Times New Roman" w:cs="Times New Roman"/>
                            <w:kern w:val="1"/>
                            <w:sz w:val="24"/>
                            <w:szCs w:val="24"/>
                            <w:lang w:val="uk-UA" w:eastAsia="zh-CN"/>
                          </w:rPr>
                          <w:t>5252</w:t>
                        </w:r>
                      </w:p>
                    </w:txbxContent>
                  </v:textbox>
                </v:shape>
                <v:shape id="Picture 47" o:spid="_x0000_s1077" type="#_x0000_t75" style="position:absolute;left:-97;width:6363;height:44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TW9LDAAAA2wAAAA8AAABkcnMvZG93bnJldi54bWxEj9FqwkAURN+F/sNyC33TTRW0TbORoin6&#10;Jtp+wCV7TUKzd2N2E9e/d4VCH4eZOcNk62BaMVLvGssKXmcJCOLS6oYrBT/fX9M3EM4ja2wtk4Ib&#10;OVjnT5MMU22vfKTx5CsRIexSVFB736VSurImg25mO+LonW1v0EfZV1L3eI1w08p5kiylwYbjQo0d&#10;bWoqf0+DUTAO76Eo2vN2d9gMu1C6Yn9xhVIvz+HzA4Sn4P/Df+29VrBYweNL/AEyv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pNb0sMAAADbAAAADwAAAAAAAAAAAAAAAACf&#10;AgAAZHJzL2Rvd25yZXYueG1sUEsFBgAAAAAEAAQA9wAAAI8DAAAAAA==&#10;" stroked="t" strokeweight=".18mm">
                  <v:fill recolor="t" type="frame"/>
                  <v:stroke endcap="square"/>
                  <v:imagedata r:id="rId71" o:title=""/>
                </v:shape>
                <w10:anchorlock/>
              </v:group>
            </w:pict>
          </mc:Fallback>
        </mc:AlternateConten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 1903 р. було доведено, що всі випадки радіоактивного розпаду зводяться до утворення одного елемента з іншого. В 1913 р. встановлено, що заряд ядра рівний атомному номеру елемента в таблиці Мендєлєєва. </w: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Наступним етапом вивчення радіоактивності є розгляд правил зміщення. Використовуючи ДНК </w:t>
      </w:r>
      <w:r>
        <w:rPr>
          <w:rFonts w:ascii="Times New Roman" w:eastAsia="DejaVu Sans" w:hAnsi="Times New Roman" w:cs="Times New Roman"/>
          <w:kern w:val="1"/>
          <w:sz w:val="28"/>
          <w:szCs w:val="28"/>
          <w:lang w:val="uk-UA" w:eastAsia="zh-CN" w:bidi="hi-IN"/>
        </w:rPr>
        <w:t>здобувачі освіти</w:t>
      </w:r>
      <w:r w:rsidRPr="00C61659">
        <w:rPr>
          <w:rFonts w:ascii="Times New Roman" w:eastAsia="DejaVu Sans" w:hAnsi="Times New Roman" w:cs="Times New Roman"/>
          <w:kern w:val="1"/>
          <w:sz w:val="28"/>
          <w:szCs w:val="28"/>
          <w:lang w:val="uk-UA" w:eastAsia="zh-CN" w:bidi="hi-IN"/>
        </w:rPr>
        <w:t xml:space="preserve"> можуть переглянути загальну схему α-розпаду (рис.2.53) з поданим на ній правилом зміщення.</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mc:AlternateContent>
          <mc:Choice Requires="wpg">
            <w:drawing>
              <wp:inline distT="0" distB="0" distL="0" distR="0" wp14:anchorId="15AC73DE" wp14:editId="13E5CBB7">
                <wp:extent cx="3209925" cy="1819275"/>
                <wp:effectExtent l="19050" t="19050" r="9525" b="9525"/>
                <wp:docPr id="31" name="Группа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9925" cy="1819275"/>
                          <a:chOff x="0" y="0"/>
                          <a:chExt cx="5939" cy="3866"/>
                        </a:xfrm>
                      </wpg:grpSpPr>
                      <pic:pic xmlns:pic="http://schemas.openxmlformats.org/drawingml/2006/picture">
                        <pic:nvPicPr>
                          <pic:cNvPr id="32" name="Picture 49"/>
                          <pic:cNvPicPr>
                            <a:picLocks noChangeAspect="1" noChangeArrowheads="1"/>
                          </pic:cNvPicPr>
                        </pic:nvPicPr>
                        <pic:blipFill>
                          <a:blip r:embed="rId72">
                            <a:extLst>
                              <a:ext uri="{28A0092B-C50C-407E-A947-70E740481C1C}">
                                <a14:useLocalDpi xmlns:a14="http://schemas.microsoft.com/office/drawing/2010/main" val="0"/>
                              </a:ext>
                            </a:extLst>
                          </a:blip>
                          <a:srcRect l="25243" b="27017"/>
                          <a:stretch>
                            <a:fillRect/>
                          </a:stretch>
                        </pic:blipFill>
                        <pic:spPr bwMode="auto">
                          <a:xfrm>
                            <a:off x="1" y="0"/>
                            <a:ext cx="4235" cy="3101"/>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25243" b="27017"/>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33" name="Picture 50"/>
                          <pic:cNvPicPr>
                            <a:picLocks noChangeAspect="1" noChangeArrowheads="1"/>
                          </pic:cNvPicPr>
                        </pic:nvPicPr>
                        <pic:blipFill>
                          <a:blip r:embed="rId73">
                            <a:extLst>
                              <a:ext uri="{28A0092B-C50C-407E-A947-70E740481C1C}">
                                <a14:useLocalDpi xmlns:a14="http://schemas.microsoft.com/office/drawing/2010/main" val="0"/>
                              </a:ext>
                            </a:extLst>
                          </a:blip>
                          <a:srcRect l="16016" r="22519" b="12677"/>
                          <a:stretch>
                            <a:fillRect/>
                          </a:stretch>
                        </pic:blipFill>
                        <pic:spPr bwMode="auto">
                          <a:xfrm>
                            <a:off x="2521" y="224"/>
                            <a:ext cx="3417" cy="3641"/>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16016" r="22519" b="12677"/>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34" name="Text Box 51"/>
                        <wps:cNvSpPr txBox="1">
                          <a:spLocks noChangeArrowheads="1"/>
                        </wps:cNvSpPr>
                        <wps:spPr bwMode="auto">
                          <a:xfrm>
                            <a:off x="0" y="3283"/>
                            <a:ext cx="2157" cy="5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jc w:val="right"/>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2.5</w:t>
                              </w:r>
                              <w:r>
                                <w:rPr>
                                  <w:rFonts w:ascii="Times New Roman" w:eastAsia="Times New Roman" w:hAnsi="Times New Roman" w:cs="Times New Roman"/>
                                  <w:kern w:val="1"/>
                                  <w:sz w:val="24"/>
                                  <w:szCs w:val="24"/>
                                  <w:lang w:eastAsia="zh-CN"/>
                                </w:rPr>
                                <w:t>3</w:t>
                              </w:r>
                              <w:r>
                                <w:rPr>
                                  <w:rFonts w:ascii="Times New Roman" w:eastAsia="Times New Roman" w:hAnsi="Times New Roman" w:cs="Times New Roman"/>
                                  <w:kern w:val="1"/>
                                  <w:sz w:val="24"/>
                                  <w:szCs w:val="24"/>
                                  <w:lang w:val="uk-UA" w:eastAsia="zh-CN"/>
                                </w:rPr>
                                <w:t>.</w:t>
                              </w:r>
                            </w:p>
                          </w:txbxContent>
                        </wps:txbx>
                        <wps:bodyPr rot="0" vert="horz" wrap="square" lIns="91440" tIns="45720" rIns="91440" bIns="45720" anchor="t" anchorCtr="0">
                          <a:noAutofit/>
                        </wps:bodyPr>
                      </wps:wsp>
                    </wpg:wgp>
                  </a:graphicData>
                </a:graphic>
              </wp:inline>
            </w:drawing>
          </mc:Choice>
          <mc:Fallback>
            <w:pict>
              <v:group id="Группа 31" o:spid="_x0000_s1078" style="width:252.75pt;height:143.25pt;mso-position-horizontal-relative:char;mso-position-vertical-relative:line" coordsize="5939,38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">
                <v:shape id="Picture 49" o:spid="_x0000_s1079" type="#_x0000_t75" style="position:absolute;left:1;width:4235;height:3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semPGAAAA2wAAAA8AAABkcnMvZG93bnJldi54bWxEj0FrwkAUhO9C/8PyCt500whSUleR1kIr&#10;HqoRWm+P7DMJzb6N2a1J/PWuIPQ4zMw3zGzRmUqcqXGlZQVP4wgEcWZ1ybmCffo+egbhPLLGyjIp&#10;6MnBYv4wmGGibctbOu98LgKEXYIKCu/rREqXFWTQjW1NHLyjbQz6IJtc6gbbADeVjKNoKg2WHBYK&#10;rOm1oOx392cU6P3bpt9cXHdarw6f6Xf61f5clkoNH7vlCwhPnf8P39sfWsEkhtuX8APk/Ao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Cx6Y8YAAADbAAAADwAAAAAAAAAAAAAA&#10;AACfAgAAZHJzL2Rvd25yZXYueG1sUEsFBgAAAAAEAAQA9wAAAJIDAAAAAA==&#10;" stroked="t" strokeweight=".18mm">
                  <v:fill recolor="t" type="frame"/>
                  <v:stroke endcap="square"/>
                  <v:imagedata r:id="rId74" o:title="" cropbottom="17706f" cropleft="16543f"/>
                </v:shape>
                <v:shape id="Picture 50" o:spid="_x0000_s1080" type="#_x0000_t75" style="position:absolute;left:2521;top:224;width:3417;height:36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2pXXEAAAA2wAAAA8AAABkcnMvZG93bnJldi54bWxEj0FrwkAUhO8F/8PyBG91oymlRFcJgqj0&#10;1FQP3p7ZZxLMvg27q4n/vlso9DjMzDfMcj2YVjzI+caygtk0AUFcWt1wpeD4vX39AOEDssbWMil4&#10;kof1avSyxEzbnr/oUYRKRAj7DBXUIXSZlL6syaCf2o44elfrDIYoXSW1wz7CTSvnSfIuDTYcF2rs&#10;aFNTeSvuRkHh2tPGHO9v+WdfpZfd9bDL7VmpyXjIFyACDeE//NfeawVpCr9f4g+Qq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d2pXXEAAAA2wAAAA8AAAAAAAAAAAAAAAAA&#10;nwIAAGRycy9kb3ducmV2LnhtbFBLBQYAAAAABAAEAPcAAACQAwAAAAA=&#10;" stroked="t" strokeweight=".18mm">
                  <v:fill recolor="t" type="frame"/>
                  <v:stroke endcap="square"/>
                  <v:imagedata r:id="rId75" o:title="" cropbottom="8308f" cropleft="10496f" cropright="14758f"/>
                </v:shape>
                <v:shape id="Text Box 51" o:spid="_x0000_s1081" type="#_x0000_t202" style="position:absolute;top:3283;width:2157;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GwRMUA&#10;AADbAAAADwAAAGRycy9kb3ducmV2LnhtbESPQWvCQBSE70L/w/IKvYS6sbZFUlcpiUXBUxPx/Mi+&#10;Jmmzb0N2jfHfu0LB4zAz3zDL9WhaMVDvGssKZtMYBHFpdcOVgkPx9bwA4TyyxtYyKbiQg/XqYbLE&#10;RNszf9OQ+0oECLsEFdTed4mUrqzJoJvajjh4P7Y36IPsK6l7PAe4aeVLHL9Lgw2HhRo7Smsq//KT&#10;UbDJ5NvxtJ/5YVtoszlmUfSbRko9PY6fHyA8jf4e/m/vtIL5K9y+hB8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kbBExQAAANsAAAAPAAAAAAAAAAAAAAAAAJgCAABkcnMv&#10;ZG93bnJldi54bWxQSwUGAAAAAAQABAD1AAAAigMAAAAA&#10;" filled="f" stroked="f" strokecolor="#3465a4">
                  <v:stroke joinstyle="round"/>
                  <v:textbox>
                    <w:txbxContent>
                      <w:p w:rsidR="00C61659" w:rsidRDefault="00C61659" w:rsidP="00C61659">
                        <w:pPr>
                          <w:jc w:val="right"/>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2.5</w:t>
                        </w:r>
                        <w:r>
                          <w:rPr>
                            <w:rFonts w:ascii="Times New Roman" w:eastAsia="Times New Roman" w:hAnsi="Times New Roman" w:cs="Times New Roman"/>
                            <w:kern w:val="1"/>
                            <w:sz w:val="24"/>
                            <w:szCs w:val="24"/>
                            <w:lang w:eastAsia="zh-CN"/>
                          </w:rPr>
                          <w:t>3</w:t>
                        </w:r>
                        <w:r>
                          <w:rPr>
                            <w:rFonts w:ascii="Times New Roman" w:eastAsia="Times New Roman" w:hAnsi="Times New Roman" w:cs="Times New Roman"/>
                            <w:kern w:val="1"/>
                            <w:sz w:val="24"/>
                            <w:szCs w:val="24"/>
                            <w:lang w:val="uk-UA" w:eastAsia="zh-CN"/>
                          </w:rPr>
                          <w:t>.</w:t>
                        </w:r>
                      </w:p>
                    </w:txbxContent>
                  </v:textbox>
                </v:shape>
                <w10:anchorlock/>
              </v:group>
            </w:pict>
          </mc:Fallback>
        </mc:AlternateConten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Поряд з цим </w:t>
      </w:r>
      <w:r>
        <w:rPr>
          <w:rFonts w:ascii="Times New Roman" w:eastAsia="DejaVu Sans" w:hAnsi="Times New Roman" w:cs="Times New Roman"/>
          <w:kern w:val="1"/>
          <w:sz w:val="28"/>
          <w:szCs w:val="28"/>
          <w:lang w:val="uk-UA" w:eastAsia="zh-CN" w:bidi="hi-IN"/>
        </w:rPr>
        <w:t>здобувачі освіти</w:t>
      </w:r>
      <w:r w:rsidRPr="00C61659">
        <w:rPr>
          <w:rFonts w:ascii="Times New Roman" w:eastAsia="DejaVu Sans" w:hAnsi="Times New Roman" w:cs="Times New Roman"/>
          <w:kern w:val="1"/>
          <w:sz w:val="28"/>
          <w:szCs w:val="28"/>
          <w:lang w:val="uk-UA" w:eastAsia="zh-CN" w:bidi="hi-IN"/>
        </w:rPr>
        <w:t xml:space="preserve"> можуть переглянути демонстрацію α-розпаду на прикладі перетворення радію в радон (рис. 2.54).</w:t>
      </w:r>
    </w:p>
    <w:p w:rsidR="00C61659" w:rsidRPr="00C61659" w:rsidRDefault="00C61659" w:rsidP="00C61659">
      <w:pPr>
        <w:suppressAutoHyphens/>
        <w:autoSpaceDE w:val="0"/>
        <w:spacing w:after="0" w:line="360" w:lineRule="auto"/>
        <w:ind w:firstLine="540"/>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w:lastRenderedPageBreak/>
        <mc:AlternateContent>
          <mc:Choice Requires="wpg">
            <w:drawing>
              <wp:inline distT="0" distB="0" distL="0" distR="0" wp14:anchorId="3821925F" wp14:editId="7AF91722">
                <wp:extent cx="3390900" cy="2124075"/>
                <wp:effectExtent l="19050" t="19050" r="0" b="9525"/>
                <wp:docPr id="28" name="Группа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0900" cy="2124075"/>
                          <a:chOff x="0" y="0"/>
                          <a:chExt cx="5465" cy="3687"/>
                        </a:xfrm>
                      </wpg:grpSpPr>
                      <pic:pic xmlns:pic="http://schemas.openxmlformats.org/drawingml/2006/picture">
                        <pic:nvPicPr>
                          <pic:cNvPr id="29" name="Picture 53"/>
                          <pic:cNvPicPr>
                            <a:picLocks noChangeAspect="1" noChangeArrowheads="1"/>
                          </pic:cNvPicPr>
                        </pic:nvPicPr>
                        <pic:blipFill>
                          <a:blip r:embed="rId76">
                            <a:extLst>
                              <a:ext uri="{28A0092B-C50C-407E-A947-70E740481C1C}">
                                <a14:useLocalDpi xmlns:a14="http://schemas.microsoft.com/office/drawing/2010/main" val="0"/>
                              </a:ext>
                            </a:extLst>
                          </a:blip>
                          <a:srcRect l="4097" b="8289"/>
                          <a:stretch>
                            <a:fillRect/>
                          </a:stretch>
                        </pic:blipFill>
                        <pic:spPr bwMode="auto">
                          <a:xfrm>
                            <a:off x="0" y="0"/>
                            <a:ext cx="5424" cy="3686"/>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4097" b="8289"/>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30" name="Text Box 54"/>
                        <wps:cNvSpPr txBox="1">
                          <a:spLocks noChangeArrowheads="1"/>
                        </wps:cNvSpPr>
                        <wps:spPr bwMode="auto">
                          <a:xfrm>
                            <a:off x="4244" y="3255"/>
                            <a:ext cx="1220" cy="4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0"/>
                                  <w:szCs w:val="20"/>
                                  <w:lang w:eastAsia="zh-CN"/>
                                </w:rPr>
                                <w:t>Рис.</w:t>
                              </w:r>
                              <w:r>
                                <w:rPr>
                                  <w:rFonts w:ascii="Times New Roman" w:eastAsia="Times New Roman" w:hAnsi="Times New Roman" w:cs="Times New Roman"/>
                                  <w:kern w:val="1"/>
                                  <w:sz w:val="24"/>
                                  <w:szCs w:val="24"/>
                                  <w:lang w:eastAsia="zh-CN"/>
                                </w:rPr>
                                <w:t xml:space="preserve"> </w:t>
                              </w:r>
                              <w:r>
                                <w:rPr>
                                  <w:rFonts w:ascii="Times New Roman" w:eastAsia="Times New Roman" w:hAnsi="Times New Roman" w:cs="Times New Roman"/>
                                  <w:kern w:val="1"/>
                                  <w:sz w:val="24"/>
                                  <w:szCs w:val="24"/>
                                  <w:lang w:val="uk-UA" w:eastAsia="zh-CN"/>
                                </w:rPr>
                                <w:t>2.5</w:t>
                              </w:r>
                              <w:r>
                                <w:rPr>
                                  <w:rFonts w:ascii="Times New Roman" w:eastAsia="Times New Roman" w:hAnsi="Times New Roman" w:cs="Times New Roman"/>
                                  <w:kern w:val="1"/>
                                  <w:sz w:val="24"/>
                                  <w:szCs w:val="24"/>
                                  <w:lang w:eastAsia="zh-CN"/>
                                </w:rPr>
                                <w:t>4.</w:t>
                              </w:r>
                            </w:p>
                          </w:txbxContent>
                        </wps:txbx>
                        <wps:bodyPr rot="0" vert="horz" wrap="square" lIns="91440" tIns="45720" rIns="91440" bIns="45720" anchor="t" anchorCtr="0">
                          <a:noAutofit/>
                        </wps:bodyPr>
                      </wps:wsp>
                    </wpg:wgp>
                  </a:graphicData>
                </a:graphic>
              </wp:inline>
            </w:drawing>
          </mc:Choice>
          <mc:Fallback>
            <w:pict>
              <v:group id="Группа 28" o:spid="_x0000_s1082" style="width:267pt;height:167.25pt;mso-position-horizontal-relative:char;mso-position-vertical-relative:line" coordsize="5465,36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">
                <v:shape id="Picture 53" o:spid="_x0000_s1083" type="#_x0000_t75" style="position:absolute;width:5424;height:36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owQbEAAAA2wAAAA8AAABkcnMvZG93bnJldi54bWxEj81qwzAQhO+BvoPYQi8hkRtISJ0owRQX&#10;mlt++gCLtbHcWitjyT/t01eBQI7DzHzDbPejrUVPra8cK3idJyCIC6crLhV8XT5maxA+IGusHZOC&#10;X/Kw3z1NtphqN/CJ+nMoRYSwT1GBCaFJpfSFIYt+7hri6F1dazFE2ZZStzhEuK3lIklW0mLFccFg&#10;Q++Gip9zZxUs13wq/r6X+SG75lg3XeeOZqrUy/OYbUAEGsMjfG9/agWLN7h9iT9A7v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jowQbEAAAA2wAAAA8AAAAAAAAAAAAAAAAA&#10;nwIAAGRycy9kb3ducmV2LnhtbFBLBQYAAAAABAAEAPcAAACQAwAAAAA=&#10;" stroked="t" strokeweight=".18mm">
                  <v:fill recolor="t" type="frame"/>
                  <v:stroke endcap="square"/>
                  <v:imagedata r:id="rId77" o:title="" cropbottom="5432f" cropleft="2685f"/>
                </v:shape>
                <v:shape id="Text Box 54" o:spid="_x0000_s1084" type="#_x0000_t202" style="position:absolute;left:4244;top:3255;width:1220;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q2R78A&#10;AADbAAAADwAAAGRycy9kb3ducmV2LnhtbERPy4rCMBTdC/5DuIKboqmKIh2jiA8UXPnA9aW503am&#10;uSlNrPXvzUJweTjvxao1pWiodoVlBaNhDII4tbrgTMHtuh/MQTiPrLG0TApe5GC17HYWmGj75DM1&#10;F5+JEMIuQQW591UipUtzMuiGtiIO3K+tDfoA60zqGp8h3JRyHMczabDg0JBjRZuc0v/LwyjYbeX0&#10;/jiNfHO4arO7b6PobxMp1e+16x8Qnlr/FX/cR61gEtaHL+EHyO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qrZHvwAAANsAAAAPAAAAAAAAAAAAAAAAAJgCAABkcnMvZG93bnJl&#10;di54bWxQSwUGAAAAAAQABAD1AAAAhAMAAAAA&#10;" filled="f" stroked="f" strokecolor="#3465a4">
                  <v:stroke joinstyle="round"/>
                  <v:textbo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0"/>
                            <w:szCs w:val="20"/>
                            <w:lang w:eastAsia="zh-CN"/>
                          </w:rPr>
                          <w:t>Рис.</w:t>
                        </w:r>
                        <w:r>
                          <w:rPr>
                            <w:rFonts w:ascii="Times New Roman" w:eastAsia="Times New Roman" w:hAnsi="Times New Roman" w:cs="Times New Roman"/>
                            <w:kern w:val="1"/>
                            <w:sz w:val="24"/>
                            <w:szCs w:val="24"/>
                            <w:lang w:eastAsia="zh-CN"/>
                          </w:rPr>
                          <w:t xml:space="preserve"> </w:t>
                        </w:r>
                        <w:r>
                          <w:rPr>
                            <w:rFonts w:ascii="Times New Roman" w:eastAsia="Times New Roman" w:hAnsi="Times New Roman" w:cs="Times New Roman"/>
                            <w:kern w:val="1"/>
                            <w:sz w:val="24"/>
                            <w:szCs w:val="24"/>
                            <w:lang w:val="uk-UA" w:eastAsia="zh-CN"/>
                          </w:rPr>
                          <w:t>2.5</w:t>
                        </w:r>
                        <w:r>
                          <w:rPr>
                            <w:rFonts w:ascii="Times New Roman" w:eastAsia="Times New Roman" w:hAnsi="Times New Roman" w:cs="Times New Roman"/>
                            <w:kern w:val="1"/>
                            <w:sz w:val="24"/>
                            <w:szCs w:val="24"/>
                            <w:lang w:eastAsia="zh-CN"/>
                          </w:rPr>
                          <w:t>4.</w:t>
                        </w:r>
                      </w:p>
                    </w:txbxContent>
                  </v:textbox>
                </v:shape>
                <w10:anchorlock/>
              </v:group>
            </w:pict>
          </mc:Fallback>
        </mc:AlternateConten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Інший тип радіоактивного перетворення, β-розпад, має декілька різновидів: електронний (рис. 2.55), позитронний (рис. 2.56) розпади та захоплення електрона (рис. 2.57).</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mc:AlternateContent>
          <mc:Choice Requires="wpg">
            <w:drawing>
              <wp:inline distT="0" distB="0" distL="0" distR="0" wp14:anchorId="40F95E46" wp14:editId="39A28510">
                <wp:extent cx="4079835" cy="2198370"/>
                <wp:effectExtent l="19050" t="19050" r="16510" b="11430"/>
                <wp:docPr id="24" name="Группа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9835" cy="2198370"/>
                          <a:chOff x="0" y="0"/>
                          <a:chExt cx="7018" cy="4002"/>
                        </a:xfrm>
                      </wpg:grpSpPr>
                      <pic:pic xmlns:pic="http://schemas.openxmlformats.org/drawingml/2006/picture">
                        <pic:nvPicPr>
                          <pic:cNvPr id="25" name="Picture 56"/>
                          <pic:cNvPicPr>
                            <a:picLocks noChangeAspect="1" noChangeArrowheads="1"/>
                          </pic:cNvPicPr>
                        </pic:nvPicPr>
                        <pic:blipFill>
                          <a:blip r:embed="rId78">
                            <a:extLst>
                              <a:ext uri="{28A0092B-C50C-407E-A947-70E740481C1C}">
                                <a14:useLocalDpi xmlns:a14="http://schemas.microsoft.com/office/drawing/2010/main" val="0"/>
                              </a:ext>
                            </a:extLst>
                          </a:blip>
                          <a:srcRect l="18507" b="19942"/>
                          <a:stretch>
                            <a:fillRect/>
                          </a:stretch>
                        </pic:blipFill>
                        <pic:spPr bwMode="auto">
                          <a:xfrm>
                            <a:off x="0" y="0"/>
                            <a:ext cx="4259" cy="3101"/>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18507" b="19942"/>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26" name="Picture 57"/>
                          <pic:cNvPicPr>
                            <a:picLocks noChangeAspect="1" noChangeArrowheads="1"/>
                          </pic:cNvPicPr>
                        </pic:nvPicPr>
                        <pic:blipFill>
                          <a:blip r:embed="rId79">
                            <a:extLst>
                              <a:ext uri="{28A0092B-C50C-407E-A947-70E740481C1C}">
                                <a14:useLocalDpi xmlns:a14="http://schemas.microsoft.com/office/drawing/2010/main" val="0"/>
                              </a:ext>
                            </a:extLst>
                          </a:blip>
                          <a:srcRect l="10326" r="17401" b="7144"/>
                          <a:stretch>
                            <a:fillRect/>
                          </a:stretch>
                        </pic:blipFill>
                        <pic:spPr bwMode="auto">
                          <a:xfrm>
                            <a:off x="3240" y="404"/>
                            <a:ext cx="3777" cy="3597"/>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10326" r="17401" b="7144"/>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27" name="Text Box 58"/>
                        <wps:cNvSpPr txBox="1">
                          <a:spLocks noChangeArrowheads="1"/>
                        </wps:cNvSpPr>
                        <wps:spPr bwMode="auto">
                          <a:xfrm>
                            <a:off x="1799" y="3462"/>
                            <a:ext cx="1141" cy="48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w:t>
                              </w:r>
                              <w:r>
                                <w:rPr>
                                  <w:rFonts w:ascii="Times New Roman" w:eastAsia="Times New Roman" w:hAnsi="Times New Roman" w:cs="Times New Roman"/>
                                  <w:kern w:val="1"/>
                                  <w:sz w:val="24"/>
                                  <w:szCs w:val="24"/>
                                  <w:lang w:eastAsia="zh-CN"/>
                                </w:rPr>
                                <w:t>5</w:t>
                              </w:r>
                              <w:r>
                                <w:rPr>
                                  <w:rFonts w:ascii="Times New Roman" w:eastAsia="Times New Roman" w:hAnsi="Times New Roman" w:cs="Times New Roman"/>
                                  <w:kern w:val="1"/>
                                  <w:sz w:val="24"/>
                                  <w:szCs w:val="24"/>
                                  <w:lang w:val="uk-UA" w:eastAsia="zh-CN"/>
                                </w:rPr>
                                <w:t>5</w:t>
                              </w:r>
                              <w:r>
                                <w:rPr>
                                  <w:rFonts w:ascii="Times New Roman" w:eastAsia="Times New Roman" w:hAnsi="Times New Roman" w:cs="Times New Roman"/>
                                  <w:kern w:val="1"/>
                                  <w:sz w:val="24"/>
                                  <w:szCs w:val="24"/>
                                  <w:lang w:eastAsia="zh-CN"/>
                                </w:rPr>
                                <w:t>.</w:t>
                              </w:r>
                            </w:p>
                          </w:txbxContent>
                        </wps:txbx>
                        <wps:bodyPr rot="0" vert="horz" wrap="square" lIns="91440" tIns="45720" rIns="91440" bIns="45720" anchor="t" anchorCtr="0">
                          <a:noAutofit/>
                        </wps:bodyPr>
                      </wps:wsp>
                    </wpg:wgp>
                  </a:graphicData>
                </a:graphic>
              </wp:inline>
            </w:drawing>
          </mc:Choice>
          <mc:Fallback>
            <w:pict>
              <v:group id="Группа 24" o:spid="_x0000_s1085" style="width:321.25pt;height:173.1pt;mso-position-horizontal-relative:char;mso-position-vertical-relative:line" coordsize="7018,40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">
                <v:shape id="Picture 56" o:spid="_x0000_s1086" type="#_x0000_t75" style="position:absolute;width:4259;height:3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WLNbBAAAA2wAAAA8AAABkcnMvZG93bnJldi54bWxEj09rwkAQxe8Fv8MyhV5ENwqWmLqKCILX&#10;akuvY3ZM0mZml+wa02/fFYQeH+/Pj7faDNyqnrrQODEwm2agSEpnG6kMfJz2kxxUiCgWWydk4JcC&#10;bNajpxUW1t3knfpjrFQakVCggTpGX2gdypoYw9R5kuRdXMcYk+wqbTu8pXFu9TzLXjVjI4lQo6dd&#10;TeXP8cqJy2Nf8md0/vvM++VXyLNxnxvz8jxs30BFGuJ/+NE+WAPzBdy/pB+g1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YWLNbBAAAA2wAAAA8AAAAAAAAAAAAAAAAAnwIA&#10;AGRycy9kb3ducmV2LnhtbFBLBQYAAAAABAAEAPcAAACNAwAAAAA=&#10;" stroked="t" strokeweight=".18mm">
                  <v:fill recolor="t" type="frame"/>
                  <v:stroke endcap="square"/>
                  <v:imagedata r:id="rId80" o:title="" cropbottom="13069f" cropleft="12129f"/>
                </v:shape>
                <v:shape id="Picture 57" o:spid="_x0000_s1087" type="#_x0000_t75" style="position:absolute;left:3240;top:404;width:3777;height:35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uT5TFAAAA2wAAAA8AAABkcnMvZG93bnJldi54bWxEj81qwzAQhO+BvoPYQi+hkWuaNLhRTN0S&#10;mpMhPw+wWOsfaq1cS3bct68CgRyHmfmG2aSTacVIvWssK3hZRCCIC6sbrhScT7vnNQjnkTW2lknB&#10;HzlItw+zDSbaXvhA49FXIkDYJaig9r5LpHRFTQbdwnbEwSttb9AH2VdS93gJcNPKOIpW0mDDYaHG&#10;jj5rKn6Og1HwLU1clrvf7DX/yk/R8o3yeTYo9fQ4fbyD8DT5e/jW3msF8QquX8IPkN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gbk+UxQAAANsAAAAPAAAAAAAAAAAAAAAA&#10;AJ8CAABkcnMvZG93bnJldi54bWxQSwUGAAAAAAQABAD3AAAAkQMAAAAA&#10;" stroked="t" strokeweight=".18mm">
                  <v:fill recolor="t" type="frame"/>
                  <v:stroke endcap="square"/>
                  <v:imagedata r:id="rId81" o:title="" cropbottom="4682f" cropleft="6767f" cropright="11404f"/>
                </v:shape>
                <v:shape id="Text Box 58" o:spid="_x0000_s1088" type="#_x0000_t202" style="position:absolute;left:1799;top:3462;width:1141;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q47sQA&#10;AADbAAAADwAAAGRycy9kb3ducmV2LnhtbESPQWvCQBSE7wX/w/KEXoJuIrSV6ColWir0pCk5P7LP&#10;JG32bciuMf33riD0OMzMN8x6O5pWDNS7xrKCZB6DIC6tbrhS8J1/zJYgnEfW2FomBX/kYLuZPK0x&#10;1fbKRxpOvhIBwi5FBbX3XSqlK2sy6Oa2Iw7e2fYGfZB9JXWP1wA3rVzE8as02HBYqLGjrKby93Qx&#10;CvY7+VJcvhI/fOba7ItdFP1kkVLP0/F9BcLT6P/Dj/ZBK1i8wf1L+AF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auO7EAAAA2wAAAA8AAAAAAAAAAAAAAAAAmAIAAGRycy9k&#10;b3ducmV2LnhtbFBLBQYAAAAABAAEAPUAAACJAwAAAAA=&#10;" filled="f" stroked="f" strokecolor="#3465a4">
                  <v:stroke joinstyle="round"/>
                  <v:textbo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w:t>
                        </w:r>
                        <w:r>
                          <w:rPr>
                            <w:rFonts w:ascii="Times New Roman" w:eastAsia="Times New Roman" w:hAnsi="Times New Roman" w:cs="Times New Roman"/>
                            <w:kern w:val="1"/>
                            <w:sz w:val="24"/>
                            <w:szCs w:val="24"/>
                            <w:lang w:eastAsia="zh-CN"/>
                          </w:rPr>
                          <w:t>5</w:t>
                        </w:r>
                        <w:r>
                          <w:rPr>
                            <w:rFonts w:ascii="Times New Roman" w:eastAsia="Times New Roman" w:hAnsi="Times New Roman" w:cs="Times New Roman"/>
                            <w:kern w:val="1"/>
                            <w:sz w:val="24"/>
                            <w:szCs w:val="24"/>
                            <w:lang w:val="uk-UA" w:eastAsia="zh-CN"/>
                          </w:rPr>
                          <w:t>5</w:t>
                        </w:r>
                        <w:r>
                          <w:rPr>
                            <w:rFonts w:ascii="Times New Roman" w:eastAsia="Times New Roman" w:hAnsi="Times New Roman" w:cs="Times New Roman"/>
                            <w:kern w:val="1"/>
                            <w:sz w:val="24"/>
                            <w:szCs w:val="24"/>
                            <w:lang w:eastAsia="zh-CN"/>
                          </w:rPr>
                          <w:t>.</w:t>
                        </w:r>
                      </w:p>
                    </w:txbxContent>
                  </v:textbox>
                </v:shape>
                <w10:anchorlock/>
              </v:group>
            </w:pict>
          </mc:Fallback>
        </mc:AlternateConten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У демонстраційних моделях цих видів β-розпаду поряд з правилом зміщення </w:t>
      </w:r>
      <w:r>
        <w:rPr>
          <w:rFonts w:ascii="Times New Roman" w:eastAsia="DejaVu Sans" w:hAnsi="Times New Roman" w:cs="Times New Roman"/>
          <w:kern w:val="1"/>
          <w:sz w:val="28"/>
          <w:szCs w:val="28"/>
          <w:lang w:val="uk-UA" w:eastAsia="zh-CN" w:bidi="hi-IN"/>
        </w:rPr>
        <w:t>здобувачі освіти</w:t>
      </w:r>
      <w:r w:rsidRPr="00C61659">
        <w:rPr>
          <w:rFonts w:ascii="Times New Roman" w:eastAsia="DejaVu Sans" w:hAnsi="Times New Roman" w:cs="Times New Roman"/>
          <w:kern w:val="1"/>
          <w:sz w:val="28"/>
          <w:szCs w:val="28"/>
          <w:lang w:val="uk-UA" w:eastAsia="zh-CN" w:bidi="hi-IN"/>
        </w:rPr>
        <w:t xml:space="preserve"> можуть спостерігати рівняння перетворення нуклонів в ядрі. </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mc:AlternateContent>
          <mc:Choice Requires="wpg">
            <w:drawing>
              <wp:inline distT="0" distB="0" distL="0" distR="0" wp14:anchorId="1A5744AB" wp14:editId="20F21F0D">
                <wp:extent cx="3762375" cy="2155899"/>
                <wp:effectExtent l="19050" t="19050" r="9525" b="0"/>
                <wp:docPr id="20" name="Группа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2375" cy="2155899"/>
                          <a:chOff x="0" y="0"/>
                          <a:chExt cx="6838" cy="4832"/>
                        </a:xfrm>
                      </wpg:grpSpPr>
                      <pic:pic xmlns:pic="http://schemas.openxmlformats.org/drawingml/2006/picture">
                        <pic:nvPicPr>
                          <pic:cNvPr id="21" name="Picture 60"/>
                          <pic:cNvPicPr>
                            <a:picLocks noChangeAspect="1" noChangeArrowheads="1"/>
                          </pic:cNvPicPr>
                        </pic:nvPicPr>
                        <pic:blipFill>
                          <a:blip r:embed="rId82">
                            <a:extLst>
                              <a:ext uri="{28A0092B-C50C-407E-A947-70E740481C1C}">
                                <a14:useLocalDpi xmlns:a14="http://schemas.microsoft.com/office/drawing/2010/main" val="0"/>
                              </a:ext>
                            </a:extLst>
                          </a:blip>
                          <a:srcRect l="21700" b="3227"/>
                          <a:stretch>
                            <a:fillRect/>
                          </a:stretch>
                        </pic:blipFill>
                        <pic:spPr bwMode="auto">
                          <a:xfrm>
                            <a:off x="0" y="0"/>
                            <a:ext cx="4507" cy="4197"/>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21700" b="3227"/>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22" name="Picture 61"/>
                          <pic:cNvPicPr>
                            <a:picLocks noChangeAspect="1" noChangeArrowheads="1"/>
                          </pic:cNvPicPr>
                        </pic:nvPicPr>
                        <pic:blipFill>
                          <a:blip r:embed="rId83">
                            <a:extLst>
                              <a:ext uri="{28A0092B-C50C-407E-A947-70E740481C1C}">
                                <a14:useLocalDpi xmlns:a14="http://schemas.microsoft.com/office/drawing/2010/main" val="0"/>
                              </a:ext>
                            </a:extLst>
                          </a:blip>
                          <a:srcRect l="15453" r="15799"/>
                          <a:stretch>
                            <a:fillRect/>
                          </a:stretch>
                        </pic:blipFill>
                        <pic:spPr bwMode="auto">
                          <a:xfrm>
                            <a:off x="2880" y="240"/>
                            <a:ext cx="3957" cy="4317"/>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15453" r="15799"/>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23" name="Text Box 62"/>
                        <wps:cNvSpPr txBox="1">
                          <a:spLocks noChangeArrowheads="1"/>
                        </wps:cNvSpPr>
                        <wps:spPr bwMode="auto">
                          <a:xfrm>
                            <a:off x="1439" y="4294"/>
                            <a:ext cx="1437" cy="5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2.5</w:t>
                              </w:r>
                              <w:r>
                                <w:rPr>
                                  <w:rFonts w:ascii="Times New Roman" w:eastAsia="Times New Roman" w:hAnsi="Times New Roman" w:cs="Times New Roman"/>
                                  <w:kern w:val="1"/>
                                  <w:sz w:val="24"/>
                                  <w:szCs w:val="24"/>
                                  <w:lang w:eastAsia="zh-CN"/>
                                </w:rPr>
                                <w:t>6</w:t>
                              </w:r>
                              <w:r>
                                <w:rPr>
                                  <w:rFonts w:ascii="Times New Roman" w:eastAsia="Times New Roman" w:hAnsi="Times New Roman" w:cs="Times New Roman"/>
                                  <w:kern w:val="1"/>
                                  <w:sz w:val="24"/>
                                  <w:szCs w:val="24"/>
                                  <w:lang w:val="uk-UA" w:eastAsia="zh-CN"/>
                                </w:rPr>
                                <w:t>.</w:t>
                              </w:r>
                            </w:p>
                          </w:txbxContent>
                        </wps:txbx>
                        <wps:bodyPr rot="0" vert="horz" wrap="square" lIns="91440" tIns="45720" rIns="91440" bIns="45720" anchor="t" anchorCtr="0">
                          <a:noAutofit/>
                        </wps:bodyPr>
                      </wps:wsp>
                    </wpg:wgp>
                  </a:graphicData>
                </a:graphic>
              </wp:inline>
            </w:drawing>
          </mc:Choice>
          <mc:Fallback>
            <w:pict>
              <v:group id="Группа 20" o:spid="_x0000_s1089" style="width:296.25pt;height:169.75pt;mso-position-horizontal-relative:char;mso-position-vertical-relative:line" coordsize="6838,48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">
                <v:shape id="Picture 60" o:spid="_x0000_s1090" type="#_x0000_t75" style="position:absolute;width:4507;height:4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IwHCAAAA2wAAAA8AAABkcnMvZG93bnJldi54bWxEj0GLwjAUhO8L/ofwBC+LpvUgtWuURSgI&#10;oqAWz2+bt22xeSlN1PrvjSB4HGbmG2ax6k0jbtS52rKCeBKBIC6srrlUkJ+ycQLCeWSNjWVS8CAH&#10;q+Xga4Gptnc+0O3oSxEg7FJUUHnfplK6oiKDbmJb4uD9286gD7Irpe7wHuCmkdMomkmDNYeFClta&#10;V1RcjlejIEvO9Pe9v2xpN4+TdX7ODxlGSo2G/e8PCE+9/4Tf7Y1WMI3h9SX8ALl8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pyMBwgAAANsAAAAPAAAAAAAAAAAAAAAAAJ8C&#10;AABkcnMvZG93bnJldi54bWxQSwUGAAAAAAQABAD3AAAAjgMAAAAA&#10;" stroked="t" strokeweight=".18mm">
                  <v:fill recolor="t" type="frame"/>
                  <v:stroke endcap="square"/>
                  <v:imagedata r:id="rId84" o:title="" cropbottom="2115f" cropleft="14221f"/>
                </v:shape>
                <v:shape id="Picture 61" o:spid="_x0000_s1091" type="#_x0000_t75" style="position:absolute;left:2880;top:240;width:3957;height:43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rGSPDAAAA2wAAAA8AAABkcnMvZG93bnJldi54bWxEj91qwkAUhO8LvsNyBO/qxkhLiK6iLf5c&#10;VMToAxyyxySYPRuya4xv3xUKvRxm5htmvuxNLTpqXWVZwWQcgSDOra64UHA5b94TEM4ja6wtk4In&#10;OVguBm9zTLV98Im6zBciQNilqKD0vkmldHlJBt3YNsTBu9rWoA+yLaRu8RHgppZxFH1KgxWHhRIb&#10;+iopv2V3o2CXTQ9rS/Wu2m7uP/rbdh9JclRqNOxXMxCeev8f/mvvtYI4hteX8APk4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asZI8MAAADbAAAADwAAAAAAAAAAAAAAAACf&#10;AgAAZHJzL2Rvd25yZXYueG1sUEsFBgAAAAAEAAQA9wAAAI8DAAAAAA==&#10;" stroked="t" strokeweight=".18mm">
                  <v:fill recolor="t" type="frame"/>
                  <v:stroke endcap="square"/>
                  <v:imagedata r:id="rId85" o:title="" cropleft="10127f" cropright="10354f"/>
                </v:shape>
                <v:shape id="Text Box 62" o:spid="_x0000_s1092" type="#_x0000_t202" style="position:absolute;left:1439;top:4294;width:1437;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G+7cQA&#10;AADbAAAADwAAAGRycy9kb3ducmV2LnhtbESPQWvCQBSE7wX/w/KEXoJuYmmR6ColWir0pCk5P7LP&#10;JG32bciuMf33riD0OMzMN8x6O5pWDNS7xrKCZB6DIC6tbrhS8J1/zJYgnEfW2FomBX/kYLuZPK0x&#10;1fbKRxpOvhIBwi5FBbX3XSqlK2sy6Oa2Iw7e2fYGfZB9JXWP1wA3rVzE8Zs02HBYqLGjrKby93Qx&#10;CvY7+VpcvhI/fOba7ItdFP1kkVLP0/F9BcLT6P/Dj/ZBK1i8wP1L+AF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hvu3EAAAA2wAAAA8AAAAAAAAAAAAAAAAAmAIAAGRycy9k&#10;b3ducmV2LnhtbFBLBQYAAAAABAAEAPUAAACJAwAAAAA=&#10;" filled="f" stroked="f" strokecolor="#3465a4">
                  <v:stroke joinstyle="round"/>
                  <v:textbox>
                    <w:txbxContent>
                      <w:p w:rsidR="00C61659" w:rsidRDefault="00C61659" w:rsidP="00C61659">
                        <w:pPr>
                          <w:rPr>
                            <w:rFonts w:ascii="Times New Roman" w:eastAsia="Times New Roman" w:hAnsi="Times New Roman" w:cs="Times New Roman"/>
                            <w:kern w:val="1"/>
                            <w:sz w:val="24"/>
                            <w:szCs w:val="24"/>
                            <w:lang w:val="uk-UA" w:eastAsia="zh-CN"/>
                          </w:rPr>
                        </w:pPr>
                        <w:r>
                          <w:rPr>
                            <w:rFonts w:ascii="Times New Roman" w:eastAsia="Times New Roman" w:hAnsi="Times New Roman" w:cs="Times New Roman"/>
                            <w:kern w:val="1"/>
                            <w:sz w:val="24"/>
                            <w:szCs w:val="24"/>
                            <w:lang w:eastAsia="zh-CN"/>
                          </w:rPr>
                          <w:t>Рис.</w:t>
                        </w:r>
                        <w:r>
                          <w:rPr>
                            <w:rFonts w:ascii="Times New Roman" w:eastAsia="Times New Roman" w:hAnsi="Times New Roman" w:cs="Times New Roman"/>
                            <w:kern w:val="1"/>
                            <w:sz w:val="24"/>
                            <w:szCs w:val="24"/>
                            <w:lang w:val="uk-UA" w:eastAsia="zh-CN"/>
                          </w:rPr>
                          <w:t>2.5</w:t>
                        </w:r>
                        <w:r>
                          <w:rPr>
                            <w:rFonts w:ascii="Times New Roman" w:eastAsia="Times New Roman" w:hAnsi="Times New Roman" w:cs="Times New Roman"/>
                            <w:kern w:val="1"/>
                            <w:sz w:val="24"/>
                            <w:szCs w:val="24"/>
                            <w:lang w:eastAsia="zh-CN"/>
                          </w:rPr>
                          <w:t>6</w:t>
                        </w:r>
                        <w:r>
                          <w:rPr>
                            <w:rFonts w:ascii="Times New Roman" w:eastAsia="Times New Roman" w:hAnsi="Times New Roman" w:cs="Times New Roman"/>
                            <w:kern w:val="1"/>
                            <w:sz w:val="24"/>
                            <w:szCs w:val="24"/>
                            <w:lang w:val="uk-UA" w:eastAsia="zh-CN"/>
                          </w:rPr>
                          <w:t>.</w:t>
                        </w:r>
                      </w:p>
                    </w:txbxContent>
                  </v:textbox>
                </v:shape>
                <w10:anchorlock/>
              </v:group>
            </w:pict>
          </mc:Fallback>
        </mc:AlternateContent>
      </w:r>
    </w:p>
    <w:p w:rsidR="00C61659" w:rsidRPr="00C61659" w:rsidRDefault="00C61659" w:rsidP="00C61659">
      <w:pPr>
        <w:suppressAutoHyphens/>
        <w:autoSpaceDE w:val="0"/>
        <w:spacing w:after="0" w:line="360" w:lineRule="auto"/>
        <w:ind w:firstLine="540"/>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Ще один тип β-розпаду – електронне захоплення, відбувається після захоплення електрона ядром (рис. 2.57).</w:t>
      </w:r>
    </w:p>
    <w:p w:rsidR="00C61659" w:rsidRPr="00C61659" w:rsidRDefault="00C61659" w:rsidP="00C61659">
      <w:pPr>
        <w:suppressAutoHyphens/>
        <w:autoSpaceDE w:val="0"/>
        <w:spacing w:after="0" w:line="360" w:lineRule="auto"/>
        <w:jc w:val="center"/>
        <w:rPr>
          <w:rFonts w:ascii="Times New Roman" w:eastAsia="DejaVu Sans" w:hAnsi="Times New Roman" w:cs="Times New Roman"/>
          <w:kern w:val="1"/>
          <w:sz w:val="28"/>
          <w:szCs w:val="28"/>
          <w:lang w:val="uk-UA" w:eastAsia="zh-CN" w:bidi="hi-IN"/>
        </w:rPr>
      </w:pPr>
      <w:r>
        <w:rPr>
          <w:rFonts w:ascii="Times New Roman" w:eastAsia="DejaVu Sans" w:hAnsi="Times New Roman" w:cs="DejaVu Sans"/>
          <w:noProof/>
          <w:kern w:val="1"/>
          <w:sz w:val="28"/>
          <w:szCs w:val="28"/>
          <w:lang w:eastAsia="ru-RU"/>
        </w:rPr>
        <w:lastRenderedPageBreak/>
        <mc:AlternateContent>
          <mc:Choice Requires="wpg">
            <w:drawing>
              <wp:inline distT="0" distB="0" distL="0" distR="0" wp14:anchorId="039E01C7" wp14:editId="5FB6F0C7">
                <wp:extent cx="4076700" cy="2200275"/>
                <wp:effectExtent l="19050" t="19050" r="19050" b="0"/>
                <wp:docPr id="16" name="Группа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6700" cy="2200275"/>
                          <a:chOff x="0" y="0"/>
                          <a:chExt cx="7379" cy="4666"/>
                        </a:xfrm>
                      </wpg:grpSpPr>
                      <pic:pic xmlns:pic="http://schemas.openxmlformats.org/drawingml/2006/picture">
                        <pic:nvPicPr>
                          <pic:cNvPr id="17" name="Picture 64"/>
                          <pic:cNvPicPr>
                            <a:picLocks noChangeAspect="1" noChangeArrowheads="1"/>
                          </pic:cNvPicPr>
                        </pic:nvPicPr>
                        <pic:blipFill>
                          <a:blip r:embed="rId86">
                            <a:extLst>
                              <a:ext uri="{28A0092B-C50C-407E-A947-70E740481C1C}">
                                <a14:useLocalDpi xmlns:a14="http://schemas.microsoft.com/office/drawing/2010/main" val="0"/>
                              </a:ext>
                            </a:extLst>
                          </a:blip>
                          <a:srcRect r="23386"/>
                          <a:stretch>
                            <a:fillRect/>
                          </a:stretch>
                        </pic:blipFill>
                        <pic:spPr bwMode="auto">
                          <a:xfrm>
                            <a:off x="2619" y="412"/>
                            <a:ext cx="4759" cy="4110"/>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r="23386"/>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18" name="Picture 65"/>
                          <pic:cNvPicPr>
                            <a:picLocks noChangeAspect="1" noChangeArrowheads="1"/>
                          </pic:cNvPicPr>
                        </pic:nvPicPr>
                        <pic:blipFill>
                          <a:blip r:embed="rId87">
                            <a:extLst>
                              <a:ext uri="{28A0092B-C50C-407E-A947-70E740481C1C}">
                                <a14:useLocalDpi xmlns:a14="http://schemas.microsoft.com/office/drawing/2010/main" val="0"/>
                              </a:ext>
                            </a:extLst>
                          </a:blip>
                          <a:srcRect l="17232" r="18700" b="7317"/>
                          <a:stretch>
                            <a:fillRect/>
                          </a:stretch>
                        </pic:blipFill>
                        <pic:spPr bwMode="auto">
                          <a:xfrm>
                            <a:off x="0" y="0"/>
                            <a:ext cx="3981" cy="3809"/>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17232" r="18700" b="7317"/>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19" name="Text Box 66"/>
                        <wps:cNvSpPr txBox="1">
                          <a:spLocks noChangeArrowheads="1"/>
                        </wps:cNvSpPr>
                        <wps:spPr bwMode="auto">
                          <a:xfrm>
                            <a:off x="1163" y="4154"/>
                            <a:ext cx="1162" cy="5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0"/>
                                  <w:szCs w:val="20"/>
                                  <w:lang w:eastAsia="zh-CN"/>
                                </w:rPr>
                              </w:pPr>
                              <w:r>
                                <w:rPr>
                                  <w:rFonts w:ascii="Times New Roman" w:eastAsia="Times New Roman" w:hAnsi="Times New Roman" w:cs="Times New Roman"/>
                                  <w:kern w:val="1"/>
                                  <w:sz w:val="20"/>
                                  <w:szCs w:val="20"/>
                                  <w:lang w:eastAsia="zh-CN"/>
                                </w:rPr>
                                <w:t>Рис.</w:t>
                              </w:r>
                              <w:r>
                                <w:rPr>
                                  <w:rFonts w:ascii="Times New Roman" w:eastAsia="Times New Roman" w:hAnsi="Times New Roman" w:cs="Times New Roman"/>
                                  <w:kern w:val="1"/>
                                  <w:sz w:val="20"/>
                                  <w:szCs w:val="20"/>
                                  <w:lang w:val="uk-UA" w:eastAsia="zh-CN"/>
                                </w:rPr>
                                <w:t>2.5</w:t>
                              </w:r>
                              <w:r>
                                <w:rPr>
                                  <w:rFonts w:ascii="Times New Roman" w:eastAsia="Times New Roman" w:hAnsi="Times New Roman" w:cs="Times New Roman"/>
                                  <w:kern w:val="1"/>
                                  <w:sz w:val="20"/>
                                  <w:szCs w:val="20"/>
                                  <w:lang w:eastAsia="zh-CN"/>
                                </w:rPr>
                                <w:t>7</w:t>
                              </w:r>
                            </w:p>
                          </w:txbxContent>
                        </wps:txbx>
                        <wps:bodyPr rot="0" vert="horz" wrap="square" lIns="91440" tIns="45720" rIns="91440" bIns="45720" anchor="t" anchorCtr="0">
                          <a:noAutofit/>
                        </wps:bodyPr>
                      </wps:wsp>
                    </wpg:wgp>
                  </a:graphicData>
                </a:graphic>
              </wp:inline>
            </w:drawing>
          </mc:Choice>
          <mc:Fallback>
            <w:pict>
              <v:group id="Группа 16" o:spid="_x0000_s1093" style="width:321pt;height:173.25pt;mso-position-horizontal-relative:char;mso-position-vertical-relative:line" coordsize="7379,46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">
                <v:shape id="Picture 64" o:spid="_x0000_s1094" type="#_x0000_t75" style="position:absolute;left:2619;top:412;width:4759;height:4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tm3DCAAAA2wAAAA8AAABkcnMvZG93bnJldi54bWxET01rwkAQvRf6H5Yp9NZs4qFqdA2lUBFE&#10;qGsPPQ7ZMQnNzobdVdP+elcoeJvH+5xlNdpenMmHzrGCIstBENfOdNwo+Dp8vMxAhIhssHdMCn4p&#10;QLV6fFhiadyF93TWsREphEOJCtoYh1LKULdkMWRuIE7c0XmLMUHfSOPxksJtLyd5/iotdpwaWhzo&#10;vaX6R5+sgtlcj/V2XZjT51+uv9e7rZbOK/X8NL4tQEQa4138796YNH8Kt1/SAXJ1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5bZtwwgAAANsAAAAPAAAAAAAAAAAAAAAAAJ8C&#10;AABkcnMvZG93bnJldi54bWxQSwUGAAAAAAQABAD3AAAAjgMAAAAA&#10;" stroked="t" strokeweight=".18mm">
                  <v:fill recolor="t" type="frame"/>
                  <v:stroke endcap="square"/>
                  <v:imagedata r:id="rId88" o:title="" cropright="15326f"/>
                </v:shape>
                <v:shape id="Picture 65" o:spid="_x0000_s1095" type="#_x0000_t75" style="position:absolute;width:3981;height:38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N2WLEAAAA2wAAAA8AAABkcnMvZG93bnJldi54bWxEj0FrwkAQhe9C/8MyQm+6sQeV1FVEKJQe&#10;Cmou3sbsNBuSnQ3ZrYn99Z2D4G2G9+a9bza70bfqRn2sAxtYzDNQxGWwNVcGivPHbA0qJmSLbWAy&#10;cKcIu+3LZIO5DQMf6XZKlZIQjjkacCl1udaxdOQxzkNHLNpP6D0mWftK2x4HCfetfsuypfZYszQ4&#10;7OjgqGxOv95AU9xXq8t++P5bNGXh0vW4tF+jMa/Tcf8OKtGYnubH9acVfIGVX2QAvf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YN2WLEAAAA2wAAAA8AAAAAAAAAAAAAAAAA&#10;nwIAAGRycy9kb3ducmV2LnhtbFBLBQYAAAAABAAEAPcAAACQAwAAAAA=&#10;" stroked="t" strokeweight=".18mm">
                  <v:fill recolor="t" type="frame"/>
                  <v:stroke endcap="square"/>
                  <v:imagedata r:id="rId89" o:title="" cropbottom="4795f" cropleft="11293f" cropright="12255f"/>
                </v:shape>
                <v:shape id="Text Box 66" o:spid="_x0000_s1096" type="#_x0000_t202" style="position:absolute;left:1163;top:4154;width:1162;height:5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VDusEA&#10;AADbAAAADwAAAGRycy9kb3ducmV2LnhtbERPS4vCMBC+L/gfwgheypoquGjXKOIDhT1ZxfPQzLZd&#10;m0lpYq3/3gjC3ubje8582ZlKtNS40rKC0TAGQZxZXXKu4HzafU5BOI+ssbJMCh7kYLnofcwx0fbO&#10;R2pTn4sQwi5BBYX3dSKlywoy6Ia2Jg7cr20M+gCbXOoG7yHcVHIcx1/SYMmhocCa1gVl1/RmFGw3&#10;cnK5/Yx8uz9ps71souhvHSk16HerbxCeOv8vfrsPOsyfweuXcIB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lQ7rBAAAA2wAAAA8AAAAAAAAAAAAAAAAAmAIAAGRycy9kb3du&#10;cmV2LnhtbFBLBQYAAAAABAAEAPUAAACGAwAAAAA=&#10;" filled="f" stroked="f" strokecolor="#3465a4">
                  <v:stroke joinstyle="round"/>
                  <v:textbox>
                    <w:txbxContent>
                      <w:p w:rsidR="00C61659" w:rsidRDefault="00C61659" w:rsidP="00C61659">
                        <w:pPr>
                          <w:rPr>
                            <w:rFonts w:ascii="Times New Roman" w:eastAsia="Times New Roman" w:hAnsi="Times New Roman" w:cs="Times New Roman"/>
                            <w:kern w:val="1"/>
                            <w:sz w:val="20"/>
                            <w:szCs w:val="20"/>
                            <w:lang w:eastAsia="zh-CN"/>
                          </w:rPr>
                        </w:pPr>
                        <w:r>
                          <w:rPr>
                            <w:rFonts w:ascii="Times New Roman" w:eastAsia="Times New Roman" w:hAnsi="Times New Roman" w:cs="Times New Roman"/>
                            <w:kern w:val="1"/>
                            <w:sz w:val="20"/>
                            <w:szCs w:val="20"/>
                            <w:lang w:eastAsia="zh-CN"/>
                          </w:rPr>
                          <w:t>Рис.</w:t>
                        </w:r>
                        <w:r>
                          <w:rPr>
                            <w:rFonts w:ascii="Times New Roman" w:eastAsia="Times New Roman" w:hAnsi="Times New Roman" w:cs="Times New Roman"/>
                            <w:kern w:val="1"/>
                            <w:sz w:val="20"/>
                            <w:szCs w:val="20"/>
                            <w:lang w:val="uk-UA" w:eastAsia="zh-CN"/>
                          </w:rPr>
                          <w:t>2.5</w:t>
                        </w:r>
                        <w:r>
                          <w:rPr>
                            <w:rFonts w:ascii="Times New Roman" w:eastAsia="Times New Roman" w:hAnsi="Times New Roman" w:cs="Times New Roman"/>
                            <w:kern w:val="1"/>
                            <w:sz w:val="20"/>
                            <w:szCs w:val="20"/>
                            <w:lang w:eastAsia="zh-CN"/>
                          </w:rPr>
                          <w:t>7</w:t>
                        </w:r>
                      </w:p>
                    </w:txbxContent>
                  </v:textbox>
                </v:shape>
                <w10:anchorlock/>
              </v:group>
            </w:pict>
          </mc:Fallback>
        </mc:AlternateContent>
      </w:r>
    </w:p>
    <w:p w:rsidR="00C61659" w:rsidRPr="00C61659" w:rsidRDefault="00C61659" w:rsidP="00C61659">
      <w:pPr>
        <w:suppressAutoHyphens/>
        <w:spacing w:after="0" w:line="240" w:lineRule="auto"/>
        <w:jc w:val="both"/>
        <w:rPr>
          <w:rFonts w:ascii="Times New Roman" w:eastAsia="DejaVu Sans" w:hAnsi="Times New Roman" w:cs="Times New Roman"/>
          <w:kern w:val="1"/>
          <w:sz w:val="28"/>
          <w:szCs w:val="28"/>
          <w:lang w:val="uk-UA" w:eastAsia="zh-CN" w:bidi="hi-IN"/>
        </w:rPr>
      </w:pPr>
    </w:p>
    <w:p w:rsidR="00C61659" w:rsidRPr="00C61659" w:rsidRDefault="00C61659" w:rsidP="00C61659">
      <w:pPr>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Подальші дослідження радіоактивного розпаду дали можливість виведення закономірностей для нього.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слід наголосити, що закон радіоактивного розпаду має суто статистичний характер, тобто виконується для великої </w:t>
      </w:r>
      <w:proofErr w:type="spellStart"/>
      <w:r w:rsidRPr="00C61659">
        <w:rPr>
          <w:rFonts w:ascii="Times New Roman" w:eastAsia="DejaVu Sans" w:hAnsi="Times New Roman" w:cs="Times New Roman"/>
          <w:kern w:val="1"/>
          <w:sz w:val="28"/>
          <w:szCs w:val="28"/>
          <w:lang w:val="uk-UA" w:eastAsia="zh-CN" w:bidi="hi-IN"/>
        </w:rPr>
        <w:t>кільковті</w:t>
      </w:r>
      <w:proofErr w:type="spellEnd"/>
      <w:r w:rsidRPr="00C61659">
        <w:rPr>
          <w:rFonts w:ascii="Times New Roman" w:eastAsia="DejaVu Sans" w:hAnsi="Times New Roman" w:cs="Times New Roman"/>
          <w:kern w:val="1"/>
          <w:sz w:val="28"/>
          <w:szCs w:val="28"/>
          <w:lang w:val="uk-UA" w:eastAsia="zh-CN" w:bidi="hi-IN"/>
        </w:rPr>
        <w:t xml:space="preserve"> атомів. З метою кращого його розуміння при роботі з дистанційним навчальним курсом передбачена демонстрація закону радіоактивного розпаду (рис.2.58). В лівій частині якої показаний елемент об’єму радіоактивної речовини. Праворуч від неї наведений графік залежності кількості ядер речовини від часу розпаду. </w:t>
      </w:r>
    </w:p>
    <w:p w:rsidR="00C61659" w:rsidRPr="00C61659" w:rsidRDefault="00C61659" w:rsidP="00C61659">
      <w:pPr>
        <w:widowControl w:val="0"/>
        <w:suppressAutoHyphens/>
        <w:autoSpaceDE w:val="0"/>
        <w:spacing w:after="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DejaVu Sans" w:hAnsi="Times New Roman" w:cs="Times New Roman"/>
          <w:kern w:val="1"/>
          <w:sz w:val="28"/>
          <w:szCs w:val="28"/>
          <w:lang w:val="uk-UA" w:eastAsia="zh-CN" w:bidi="hi-IN"/>
        </w:rPr>
        <w:t xml:space="preserve">Використовуючи дану модель </w:t>
      </w:r>
      <w:r>
        <w:rPr>
          <w:rFonts w:ascii="Times New Roman" w:eastAsia="DejaVu Sans" w:hAnsi="Times New Roman" w:cs="Times New Roman"/>
          <w:kern w:val="1"/>
          <w:sz w:val="28"/>
          <w:szCs w:val="28"/>
          <w:lang w:val="uk-UA" w:eastAsia="zh-CN" w:bidi="hi-IN"/>
        </w:rPr>
        <w:t>здобувачам освіти</w:t>
      </w:r>
      <w:r w:rsidRPr="00C61659">
        <w:rPr>
          <w:rFonts w:ascii="Times New Roman" w:eastAsia="DejaVu Sans" w:hAnsi="Times New Roman" w:cs="Times New Roman"/>
          <w:kern w:val="1"/>
          <w:sz w:val="28"/>
          <w:szCs w:val="28"/>
          <w:lang w:val="uk-UA" w:eastAsia="zh-CN" w:bidi="hi-IN"/>
        </w:rPr>
        <w:t xml:space="preserve"> можна також пояснити поняття періоду піврозпаду. </w:t>
      </w:r>
    </w:p>
    <w:p w:rsidR="00C61659" w:rsidRPr="00C61659" w:rsidRDefault="00C61659" w:rsidP="00C61659">
      <w:pPr>
        <w:suppressAutoHyphens/>
        <w:spacing w:before="120" w:after="0" w:line="360" w:lineRule="auto"/>
        <w:jc w:val="center"/>
        <w:rPr>
          <w:rFonts w:ascii="Times New Roman" w:eastAsia="Symbol" w:hAnsi="Times New Roman" w:cs="Times New Roman"/>
          <w:color w:val="000000"/>
          <w:kern w:val="1"/>
          <w:sz w:val="28"/>
          <w:szCs w:val="28"/>
          <w:lang w:val="uk-UA" w:eastAsia="zh-CN" w:bidi="hi-IN"/>
        </w:rPr>
      </w:pPr>
      <w:r>
        <w:rPr>
          <w:rFonts w:ascii="Times New Roman" w:eastAsia="DejaVu Sans" w:hAnsi="Times New Roman" w:cs="DejaVu Sans"/>
          <w:noProof/>
          <w:kern w:val="1"/>
          <w:sz w:val="28"/>
          <w:szCs w:val="28"/>
          <w:lang w:eastAsia="ru-RU"/>
        </w:rPr>
        <mc:AlternateContent>
          <mc:Choice Requires="wpg">
            <w:drawing>
              <wp:inline distT="0" distB="0" distL="0" distR="0" wp14:anchorId="21050E84" wp14:editId="5A0AA1B0">
                <wp:extent cx="3419475" cy="2838450"/>
                <wp:effectExtent l="19050" t="19050" r="9525" b="19050"/>
                <wp:docPr id="7" name="Группа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19475" cy="2838450"/>
                          <a:chOff x="0" y="0"/>
                          <a:chExt cx="7368" cy="6440"/>
                        </a:xfrm>
                      </wpg:grpSpPr>
                      <wpg:grpSp>
                        <wpg:cNvPr id="8" name="Group 68"/>
                        <wpg:cNvGrpSpPr>
                          <a:grpSpLocks/>
                        </wpg:cNvGrpSpPr>
                        <wpg:grpSpPr bwMode="auto">
                          <a:xfrm>
                            <a:off x="0" y="0"/>
                            <a:ext cx="7368" cy="6440"/>
                            <a:chOff x="0" y="0"/>
                            <a:chExt cx="7368" cy="6440"/>
                          </a:xfrm>
                        </wpg:grpSpPr>
                        <pic:pic xmlns:pic="http://schemas.openxmlformats.org/drawingml/2006/picture">
                          <pic:nvPicPr>
                            <pic:cNvPr id="9" name="Picture 69"/>
                            <pic:cNvPicPr>
                              <a:picLocks noChangeAspect="1" noChangeArrowheads="1"/>
                            </pic:cNvPicPr>
                          </pic:nvPicPr>
                          <pic:blipFill>
                            <a:blip r:embed="rId90" cstate="print">
                              <a:extLst>
                                <a:ext uri="{28A0092B-C50C-407E-A947-70E740481C1C}">
                                  <a14:useLocalDpi xmlns:a14="http://schemas.microsoft.com/office/drawing/2010/main" val="0"/>
                                </a:ext>
                              </a:extLst>
                            </a:blip>
                            <a:srcRect l="8621" t="11705" r="15393" b="22676"/>
                            <a:stretch>
                              <a:fillRect/>
                            </a:stretch>
                          </pic:blipFill>
                          <pic:spPr bwMode="auto">
                            <a:xfrm>
                              <a:off x="0" y="3668"/>
                              <a:ext cx="4373" cy="2771"/>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8621" t="11705" r="15393" b="22676"/>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10" name="Picture 70"/>
                            <pic:cNvPicPr>
                              <a:picLocks noChangeAspect="1" noChangeArrowheads="1"/>
                            </pic:cNvPicPr>
                          </pic:nvPicPr>
                          <pic:blipFill>
                            <a:blip r:embed="rId91" cstate="print">
                              <a:extLst>
                                <a:ext uri="{28A0092B-C50C-407E-A947-70E740481C1C}">
                                  <a14:useLocalDpi xmlns:a14="http://schemas.microsoft.com/office/drawing/2010/main" val="0"/>
                                </a:ext>
                              </a:extLst>
                            </a:blip>
                            <a:srcRect l="8975" t="12335" r="15236" b="22833"/>
                            <a:stretch>
                              <a:fillRect/>
                            </a:stretch>
                          </pic:blipFill>
                          <pic:spPr bwMode="auto">
                            <a:xfrm>
                              <a:off x="63" y="0"/>
                              <a:ext cx="4373" cy="2746"/>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8975" t="12335" r="15236" b="22833"/>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11" name="Picture 71"/>
                            <pic:cNvPicPr>
                              <a:picLocks noChangeAspect="1" noChangeArrowheads="1"/>
                            </pic:cNvPicPr>
                          </pic:nvPicPr>
                          <pic:blipFill>
                            <a:blip r:embed="rId92" cstate="print">
                              <a:extLst>
                                <a:ext uri="{28A0092B-C50C-407E-A947-70E740481C1C}">
                                  <a14:useLocalDpi xmlns:a14="http://schemas.microsoft.com/office/drawing/2010/main" val="0"/>
                                </a:ext>
                              </a:extLst>
                            </a:blip>
                            <a:srcRect l="8778" t="11705" r="15393" b="22939"/>
                            <a:stretch>
                              <a:fillRect/>
                            </a:stretch>
                          </pic:blipFill>
                          <pic:spPr bwMode="auto">
                            <a:xfrm>
                              <a:off x="2994" y="2210"/>
                              <a:ext cx="4373" cy="2771"/>
                            </a:xfrm>
                            <a:prstGeom prst="rect">
                              <a:avLst/>
                            </a:prstGeom>
                            <a:noFill/>
                            <a:ln w="6480" cap="sq">
                              <a:solidFill>
                                <a:srgbClr val="000000"/>
                              </a:solidFill>
                              <a:miter lim="800000"/>
                              <a:headEnd/>
                              <a:tailEnd/>
                            </a:ln>
                            <a:effectLst/>
                            <a:extLst>
                              <a:ext uri="{909E8E84-426E-40DD-AFC4-6F175D3DCCD1}">
                                <a14:hiddenFill xmlns:a14="http://schemas.microsoft.com/office/drawing/2010/main">
                                  <a:blipFill dpi="0" rotWithShape="0">
                                    <a:blip/>
                                    <a:srcRect l="8778" t="11705" r="15393" b="22939"/>
                                    <a:stretch>
                                      <a:fillRect/>
                                    </a:stretch>
                                  </a:blipFill>
                                </a14:hiddenFill>
                              </a:ext>
                              <a:ext uri="{AF507438-7753-43E0-B8FC-AC1667EBCBE1}">
                                <a14:hiddenEffects xmlns:a14="http://schemas.microsoft.com/office/drawing/2010/main">
                                  <a:effectLst>
                                    <a:outerShdw dist="35921" dir="2700000" algn="ctr" rotWithShape="0">
                                      <a:srgbClr val="808080"/>
                                    </a:outerShdw>
                                  </a:effectLst>
                                </a14:hiddenEffects>
                              </a:ext>
                            </a:extLst>
                          </pic:spPr>
                        </pic:pic>
                      </wpg:grpSp>
                      <wps:wsp>
                        <wps:cNvPr id="12" name="Text Box 72"/>
                        <wps:cNvSpPr txBox="1">
                          <a:spLocks noChangeArrowheads="1"/>
                        </wps:cNvSpPr>
                        <wps:spPr bwMode="auto">
                          <a:xfrm>
                            <a:off x="101" y="42"/>
                            <a:ext cx="413" cy="42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i/>
                                  <w:kern w:val="1"/>
                                  <w:sz w:val="24"/>
                                  <w:szCs w:val="24"/>
                                  <w:lang w:eastAsia="zh-CN"/>
                                </w:rPr>
                                <w:t>а</w:t>
                              </w:r>
                              <w:r>
                                <w:rPr>
                                  <w:rFonts w:ascii="Times New Roman" w:eastAsia="Times New Roman" w:hAnsi="Times New Roman" w:cs="Times New Roman"/>
                                  <w:kern w:val="1"/>
                                  <w:sz w:val="24"/>
                                  <w:szCs w:val="24"/>
                                  <w:lang w:eastAsia="zh-CN"/>
                                </w:rPr>
                                <w:t>)</w:t>
                              </w:r>
                            </w:p>
                          </w:txbxContent>
                        </wps:txbx>
                        <wps:bodyPr rot="0" vert="horz" wrap="square" lIns="91440" tIns="45720" rIns="91440" bIns="45720" anchor="t" anchorCtr="0">
                          <a:noAutofit/>
                        </wps:bodyPr>
                      </wps:wsp>
                      <wps:wsp>
                        <wps:cNvPr id="13" name="Text Box 73"/>
                        <wps:cNvSpPr txBox="1">
                          <a:spLocks noChangeArrowheads="1"/>
                        </wps:cNvSpPr>
                        <wps:spPr bwMode="auto">
                          <a:xfrm>
                            <a:off x="3062" y="2222"/>
                            <a:ext cx="413" cy="42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i/>
                                  <w:kern w:val="1"/>
                                  <w:sz w:val="24"/>
                                  <w:szCs w:val="24"/>
                                  <w:lang w:eastAsia="zh-CN"/>
                                </w:rPr>
                                <w:t>б</w:t>
                              </w:r>
                              <w:r>
                                <w:rPr>
                                  <w:rFonts w:ascii="Times New Roman" w:eastAsia="Times New Roman" w:hAnsi="Times New Roman" w:cs="Times New Roman"/>
                                  <w:kern w:val="1"/>
                                  <w:sz w:val="24"/>
                                  <w:szCs w:val="24"/>
                                  <w:lang w:eastAsia="zh-CN"/>
                                </w:rPr>
                                <w:t>)</w:t>
                              </w:r>
                            </w:p>
                          </w:txbxContent>
                        </wps:txbx>
                        <wps:bodyPr rot="0" vert="horz" wrap="square" lIns="91440" tIns="45720" rIns="91440" bIns="45720" anchor="t" anchorCtr="0">
                          <a:noAutofit/>
                        </wps:bodyPr>
                      </wps:wsp>
                      <wps:wsp>
                        <wps:cNvPr id="14" name="Text Box 74"/>
                        <wps:cNvSpPr txBox="1">
                          <a:spLocks noChangeArrowheads="1"/>
                        </wps:cNvSpPr>
                        <wps:spPr bwMode="auto">
                          <a:xfrm>
                            <a:off x="78" y="3743"/>
                            <a:ext cx="413" cy="42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i/>
                                  <w:kern w:val="1"/>
                                  <w:sz w:val="24"/>
                                  <w:szCs w:val="24"/>
                                  <w:lang w:eastAsia="zh-CN"/>
                                </w:rPr>
                                <w:t>в</w:t>
                              </w:r>
                              <w:r>
                                <w:rPr>
                                  <w:rFonts w:ascii="Times New Roman" w:eastAsia="Times New Roman" w:hAnsi="Times New Roman" w:cs="Times New Roman"/>
                                  <w:kern w:val="1"/>
                                  <w:sz w:val="24"/>
                                  <w:szCs w:val="24"/>
                                  <w:lang w:eastAsia="zh-CN"/>
                                </w:rPr>
                                <w:t>)</w:t>
                              </w:r>
                            </w:p>
                          </w:txbxContent>
                        </wps:txbx>
                        <wps:bodyPr rot="0" vert="horz" wrap="square" lIns="91440" tIns="45720" rIns="91440" bIns="45720" anchor="t" anchorCtr="0">
                          <a:noAutofit/>
                        </wps:bodyPr>
                      </wps:wsp>
                      <wps:wsp>
                        <wps:cNvPr id="15" name="Text Box 75"/>
                        <wps:cNvSpPr txBox="1">
                          <a:spLocks noChangeArrowheads="1"/>
                        </wps:cNvSpPr>
                        <wps:spPr bwMode="auto">
                          <a:xfrm>
                            <a:off x="4944" y="5367"/>
                            <a:ext cx="1190" cy="64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14:hiddenEffects>
                            </a:ext>
                          </a:extLst>
                        </wps:spPr>
                        <wps:txb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0"/>
                                  <w:szCs w:val="20"/>
                                  <w:lang w:eastAsia="zh-CN"/>
                                </w:rPr>
                                <w:t>Рис.</w:t>
                              </w:r>
                              <w:r>
                                <w:rPr>
                                  <w:rFonts w:ascii="Times New Roman" w:eastAsia="Times New Roman" w:hAnsi="Times New Roman" w:cs="Times New Roman"/>
                                  <w:kern w:val="1"/>
                                  <w:sz w:val="20"/>
                                  <w:szCs w:val="20"/>
                                  <w:lang w:val="uk-UA" w:eastAsia="zh-CN"/>
                                </w:rPr>
                                <w:t>2.5</w:t>
                              </w:r>
                              <w:r>
                                <w:rPr>
                                  <w:rFonts w:ascii="Times New Roman" w:eastAsia="Times New Roman" w:hAnsi="Times New Roman" w:cs="Times New Roman"/>
                                  <w:kern w:val="1"/>
                                  <w:sz w:val="20"/>
                                  <w:szCs w:val="20"/>
                                  <w:lang w:eastAsia="zh-CN"/>
                                </w:rPr>
                                <w:t>8</w:t>
                              </w:r>
                              <w:r>
                                <w:rPr>
                                  <w:rFonts w:ascii="Times New Roman" w:eastAsia="Times New Roman" w:hAnsi="Times New Roman" w:cs="Times New Roman"/>
                                  <w:kern w:val="1"/>
                                  <w:sz w:val="24"/>
                                  <w:szCs w:val="24"/>
                                  <w:lang w:eastAsia="zh-CN"/>
                                </w:rPr>
                                <w:t xml:space="preserve">. </w:t>
                              </w:r>
                            </w:p>
                          </w:txbxContent>
                        </wps:txbx>
                        <wps:bodyPr rot="0" vert="horz" wrap="square" lIns="91440" tIns="45720" rIns="91440" bIns="45720" anchor="t" anchorCtr="0">
                          <a:noAutofit/>
                        </wps:bodyPr>
                      </wps:wsp>
                    </wpg:wgp>
                  </a:graphicData>
                </a:graphic>
              </wp:inline>
            </w:drawing>
          </mc:Choice>
          <mc:Fallback>
            <w:pict>
              <v:group id="Группа 7" o:spid="_x0000_s1097" style="width:269.25pt;height:223.5pt;mso-position-horizontal-relative:char;mso-position-vertical-relative:line" coordsize="7368,6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9lQSwMECgAAAAAAAAAh&#10;AIAjB1fDcwAAw3MAABUAAABkcnMvbWVkaWEvaW1hZ2UyLmpwZWf/2P/gABBKRklGAAEBAQDcANwA&#10;AP/bAEMAAgEBAgEBAgICAgICAgIDBQMDAwMDBgQEAwUHBgcHBwYHBwgJCwkICAoIBwcKDQoKCwwM&#10;DAwHCQ4PDQwOCwwMDP/bAEMBAgICAwMDBgMDBgwIBwgMDAwMDAwMDAwMDAwMDAwMDAwMDAwMDAwM&#10;DAwMDAwMDAwMDAwMDAwMDAwMDAwMDAwMDP/AABEIAcECh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ZUEsDBAoAAAAAAAAAIQCnk73DJ4IAACeC&#10;AAAVAAAAZHJzL21lZGlhL2ltYWdlMS5qcGVn/9j/4AAQSkZJRgABAQEA3ADcAAD/2wBDAAIBAQIB&#10;AQICAgICAgICAwUDAwMDAwYEBAMFBwYHBwcGBwcICQsJCAgKCAcHCg0KCgsMDAwMBwkODw0MDgsM&#10;DAz/2wBDAQICAgMDAwYDAwYMCAcIDAwMDAwMDAwMDAwMDAwMDAwMDAwMDAwMDAwMDAwMDAwMDAwM&#10;DAwMDAwMDAwMDAwMDAz/wAARCAG/AoQ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">
                <v:group id="Group 68" o:spid="_x0000_s1098" style="position:absolute;width:7368;height:6440" coordsize="7368,6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Picture 69" o:spid="_x0000_s1099" type="#_x0000_t75" style="position:absolute;top:3668;width:4373;height:27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74G17EAAAA2gAAAA8AAABkcnMvZG93bnJldi54bWxEj81OwzAQhO9IvIO1SL1RhxwQhLoRQqLi&#10;QA/9EVyXeBun2OvIdpPQp8dIlTiOZuYbzaKenBUDhdh5VnA3L0AQN1533CrY715vH0DEhKzReiYF&#10;PxShXl5fLbDSfuQNDdvUigzhWKECk1JfSRkbQw7j3PfE2Tv44DBlGVqpA44Z7qwsi+JeOuw4Lxjs&#10;6cVQ8709OQWt/Fyd7bF8P3/o9SoMoznZr41Ss5vp+QlEoin9hy/tN63gEf6u5Bsgl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74G17EAAAA2gAAAA8AAAAAAAAAAAAAAAAA&#10;nwIAAGRycy9kb3ducmV2LnhtbFBLBQYAAAAABAAEAPcAAACQAwAAAAA=&#10;" stroked="t" strokeweight=".18mm">
                    <v:fill recolor="t" type="frame"/>
                    <v:stroke endcap="square"/>
                    <v:imagedata r:id="rId93" o:title="" croptop="7671f" cropbottom="14861f" cropleft="5650f" cropright="10088f"/>
                  </v:shape>
                  <v:shape id="Picture 70" o:spid="_x0000_s1100" type="#_x0000_t75" style="position:absolute;left:63;width:4373;height:27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0sJ3EAAAA2wAAAA8AAABkcnMvZG93bnJldi54bWxEj09vwjAMxe+T9h0iT9ptpJvEhgoBDTQQ&#10;x40/4moS0xYap2qy0u3Tz4dJ3Gy95/d+nsx6X6uO2lgFNvA8yEAR2+AqLgzstsunEaiYkB3WgcnA&#10;D0WYTe/vJpi7cOUv6japUBLCMUcDZUpNrnW0JXmMg9AQi3YKrccka1to1+JVwn2tX7LsVXusWBpK&#10;bGhRkr1svr2BS3c+/BZ7Oz9/2rj6cM0b9cOjMY8P/fsYVKI+3cz/12sn+EIvv8gAevo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00sJ3EAAAA2wAAAA8AAAAAAAAAAAAAAAAA&#10;nwIAAGRycy9kb3ducmV2LnhtbFBLBQYAAAAABAAEAPcAAACQAwAAAAA=&#10;" stroked="t" strokeweight=".18mm">
                    <v:fill recolor="t" type="frame"/>
                    <v:stroke endcap="square"/>
                    <v:imagedata r:id="rId94" o:title="" croptop="8084f" cropbottom="14964f" cropleft="5882f" cropright="9985f"/>
                  </v:shape>
                  <v:shape id="Picture 71" o:spid="_x0000_s1101" type="#_x0000_t75" style="position:absolute;left:2994;top:2210;width:4373;height:27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ZZ7nBAAAA2wAAAA8AAABkcnMvZG93bnJldi54bWxET0uLwjAQvgv7H8IIXkRTPaxLNYoIghdZ&#10;fFz2NjbThzaTbhJr99+bBcHbfHzPWaw6U4uWnK8sK5iMExDEmdUVFwrOp+3oC4QPyBpry6Tgjzys&#10;lh+9BabaPvhA7TEUIoawT1FBGUKTSumzkgz6sW2II5dbZzBE6AqpHT5iuKnlNEk+pcGKY0OJDW1K&#10;ym7Hu1Gw3+B15raX4tv8mDbHPLn/Dm9KDfrdeg4iUBfe4pd7p+P8Cfz/Eg+Qyy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BZZ7nBAAAA2wAAAA8AAAAAAAAAAAAAAAAAnwIA&#10;AGRycy9kb3ducmV2LnhtbFBLBQYAAAAABAAEAPcAAACNAwAAAAA=&#10;" stroked="t" strokeweight=".18mm">
                    <v:fill recolor="t" type="frame"/>
                    <v:stroke endcap="square"/>
                    <v:imagedata r:id="rId95" o:title="" croptop="7671f" cropbottom="15033f" cropleft="5753f" cropright="10088f"/>
                  </v:shape>
                </v:group>
                <v:shape id="Text Box 72" o:spid="_x0000_s1102" type="#_x0000_t202" style="position:absolute;left:101;top:42;width:41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Ry8AA&#10;AADbAAAADwAAAGRycy9kb3ducmV2LnhtbERPy6rCMBDdC/5DGMFNuaYKivQaRXyg4MoHrodmbttr&#10;MylNrPXvjSC4m8N5zmzRmlI0VLvCsoLhIAZBnFpdcKbgct7+TEE4j6yxtEwKnuRgMe92Zpho++Aj&#10;NSefiRDCLkEFufdVIqVLczLoBrYiDtyfrQ36AOtM6hofIdyUchTHE2mw4NCQY0WrnNLb6W4UbNZy&#10;fL0fhr7ZnbXZXNdR9L+KlOr32uUvCE+t/4o/7r0O80fw/iUcIO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IHRy8AAAADbAAAADwAAAAAAAAAAAAAAAACYAgAAZHJzL2Rvd25y&#10;ZXYueG1sUEsFBgAAAAAEAAQA9QAAAIUDAAAAAA==&#10;" filled="f" stroked="f" strokecolor="#3465a4">
                  <v:stroke joinstyle="round"/>
                  <v:textbo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i/>
                            <w:kern w:val="1"/>
                            <w:sz w:val="24"/>
                            <w:szCs w:val="24"/>
                            <w:lang w:eastAsia="zh-CN"/>
                          </w:rPr>
                          <w:t>а</w:t>
                        </w:r>
                        <w:r>
                          <w:rPr>
                            <w:rFonts w:ascii="Times New Roman" w:eastAsia="Times New Roman" w:hAnsi="Times New Roman" w:cs="Times New Roman"/>
                            <w:kern w:val="1"/>
                            <w:sz w:val="24"/>
                            <w:szCs w:val="24"/>
                            <w:lang w:eastAsia="zh-CN"/>
                          </w:rPr>
                          <w:t>)</w:t>
                        </w:r>
                      </w:p>
                    </w:txbxContent>
                  </v:textbox>
                </v:shape>
                <v:shape id="Text Box 73" o:spid="_x0000_s1103" type="#_x0000_t202" style="position:absolute;left:3062;top:2222;width:41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0UMEA&#10;AADbAAAADwAAAGRycy9kb3ducmV2LnhtbERPS4vCMBC+L/gfwgheypqqrEjXKOIDhT1ZxfPQzLZd&#10;m0lpYq3/3gjC3ubje8582ZlKtNS40rKC0TAGQZxZXXKu4Hzafc5AOI+ssbJMCh7kYLnofcwx0fbO&#10;R2pTn4sQwi5BBYX3dSKlywoy6Ia2Jg7cr20M+gCbXOoG7yHcVHIcx1NpsOTQUGBN64Kya3ozCrYb&#10;+XW5/Yx8uz9ps71souhvHSk16HerbxCeOv8vfrsPOsyfwOuXcIB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NdFDBAAAA2wAAAA8AAAAAAAAAAAAAAAAAmAIAAGRycy9kb3du&#10;cmV2LnhtbFBLBQYAAAAABAAEAPUAAACGAwAAAAA=&#10;" filled="f" stroked="f" strokecolor="#3465a4">
                  <v:stroke joinstyle="round"/>
                  <v:textbo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i/>
                            <w:kern w:val="1"/>
                            <w:sz w:val="24"/>
                            <w:szCs w:val="24"/>
                            <w:lang w:eastAsia="zh-CN"/>
                          </w:rPr>
                          <w:t>б</w:t>
                        </w:r>
                        <w:r>
                          <w:rPr>
                            <w:rFonts w:ascii="Times New Roman" w:eastAsia="Times New Roman" w:hAnsi="Times New Roman" w:cs="Times New Roman"/>
                            <w:kern w:val="1"/>
                            <w:sz w:val="24"/>
                            <w:szCs w:val="24"/>
                            <w:lang w:eastAsia="zh-CN"/>
                          </w:rPr>
                          <w:t>)</w:t>
                        </w:r>
                      </w:p>
                    </w:txbxContent>
                  </v:textbox>
                </v:shape>
                <v:shape id="Text Box 74" o:spid="_x0000_s1104" type="#_x0000_t202" style="position:absolute;left:78;top:3743;width:41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TsJMEA&#10;AADbAAAADwAAAGRycy9kb3ducmV2LnhtbERPS4vCMBC+L/gfwgheypoqrkjXKOIDhT1ZxfPQzLZd&#10;m0lpYq3/3gjC3ubje8582ZlKtNS40rKC0TAGQZxZXXKu4Hzafc5AOI+ssbJMCh7kYLnofcwx0fbO&#10;R2pTn4sQwi5BBYX3dSKlywoy6Ia2Jg7cr20M+gCbXOoG7yHcVHIcx1NpsOTQUGBN64Kya3ozCrYb&#10;+XW5/Yx8uz9ps71souhvHSk16HerbxCeOv8vfrsPOsyfwOuXcIB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k7CTBAAAA2wAAAA8AAAAAAAAAAAAAAAAAmAIAAGRycy9kb3du&#10;cmV2LnhtbFBLBQYAAAAABAAEAPUAAACGAwAAAAA=&#10;" filled="f" stroked="f" strokecolor="#3465a4">
                  <v:stroke joinstyle="round"/>
                  <v:textbo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i/>
                            <w:kern w:val="1"/>
                            <w:sz w:val="24"/>
                            <w:szCs w:val="24"/>
                            <w:lang w:eastAsia="zh-CN"/>
                          </w:rPr>
                          <w:t>в</w:t>
                        </w:r>
                        <w:r>
                          <w:rPr>
                            <w:rFonts w:ascii="Times New Roman" w:eastAsia="Times New Roman" w:hAnsi="Times New Roman" w:cs="Times New Roman"/>
                            <w:kern w:val="1"/>
                            <w:sz w:val="24"/>
                            <w:szCs w:val="24"/>
                            <w:lang w:eastAsia="zh-CN"/>
                          </w:rPr>
                          <w:t>)</w:t>
                        </w:r>
                      </w:p>
                    </w:txbxContent>
                  </v:textbox>
                </v:shape>
                <v:shape id="Text Box 75" o:spid="_x0000_s1105" type="#_x0000_t202" style="position:absolute;left:4944;top:5367;width:119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hJv8AA&#10;AADbAAAADwAAAGRycy9kb3ducmV2LnhtbERPy6rCMBDdC/5DGMFNuaYKivQaRXyg4MoHrodmbttr&#10;MylNrPXvjSC4m8N5zmzRmlI0VLvCsoLhIAZBnFpdcKbgct7+TEE4j6yxtEwKnuRgMe92Zpho++Aj&#10;NSefiRDCLkEFufdVIqVLczLoBrYiDtyfrQ36AOtM6hofIdyUchTHE2mw4NCQY0WrnNLb6W4UbNZy&#10;fL0fhr7ZnbXZXNdR9L+KlOr32uUvCE+t/4o/7r0O88fw/iUcIO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2hJv8AAAADbAAAADwAAAAAAAAAAAAAAAACYAgAAZHJzL2Rvd25y&#10;ZXYueG1sUEsFBgAAAAAEAAQA9QAAAIUDAAAAAA==&#10;" filled="f" stroked="f" strokecolor="#3465a4">
                  <v:stroke joinstyle="round"/>
                  <v:textbox>
                    <w:txbxContent>
                      <w:p w:rsidR="00C61659" w:rsidRDefault="00C61659" w:rsidP="00C61659">
                        <w:pPr>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0"/>
                            <w:szCs w:val="20"/>
                            <w:lang w:eastAsia="zh-CN"/>
                          </w:rPr>
                          <w:t>Рис.</w:t>
                        </w:r>
                        <w:r>
                          <w:rPr>
                            <w:rFonts w:ascii="Times New Roman" w:eastAsia="Times New Roman" w:hAnsi="Times New Roman" w:cs="Times New Roman"/>
                            <w:kern w:val="1"/>
                            <w:sz w:val="20"/>
                            <w:szCs w:val="20"/>
                            <w:lang w:val="uk-UA" w:eastAsia="zh-CN"/>
                          </w:rPr>
                          <w:t>2.5</w:t>
                        </w:r>
                        <w:r>
                          <w:rPr>
                            <w:rFonts w:ascii="Times New Roman" w:eastAsia="Times New Roman" w:hAnsi="Times New Roman" w:cs="Times New Roman"/>
                            <w:kern w:val="1"/>
                            <w:sz w:val="20"/>
                            <w:szCs w:val="20"/>
                            <w:lang w:eastAsia="zh-CN"/>
                          </w:rPr>
                          <w:t>8</w:t>
                        </w:r>
                        <w:r>
                          <w:rPr>
                            <w:rFonts w:ascii="Times New Roman" w:eastAsia="Times New Roman" w:hAnsi="Times New Roman" w:cs="Times New Roman"/>
                            <w:kern w:val="1"/>
                            <w:sz w:val="24"/>
                            <w:szCs w:val="24"/>
                            <w:lang w:eastAsia="zh-CN"/>
                          </w:rPr>
                          <w:t xml:space="preserve">. </w:t>
                        </w:r>
                      </w:p>
                    </w:txbxContent>
                  </v:textbox>
                </v:shape>
                <w10:anchorlock/>
              </v:group>
            </w:pict>
          </mc:Fallback>
        </mc:AlternateContent>
      </w:r>
    </w:p>
    <w:p w:rsidR="00C61659" w:rsidRPr="00C61659" w:rsidRDefault="00C61659" w:rsidP="00C61659">
      <w:pPr>
        <w:suppressAutoHyphens/>
        <w:spacing w:before="240" w:after="240" w:line="360" w:lineRule="auto"/>
        <w:ind w:firstLine="567"/>
        <w:jc w:val="both"/>
        <w:rPr>
          <w:rFonts w:ascii="Times New Roman" w:eastAsia="DejaVu Sans" w:hAnsi="Times New Roman" w:cs="DejaVu Sans"/>
          <w:kern w:val="1"/>
          <w:sz w:val="28"/>
          <w:szCs w:val="24"/>
          <w:lang w:val="uk-UA" w:eastAsia="zh-CN" w:bidi="hi-IN"/>
        </w:rPr>
      </w:pPr>
      <w:r w:rsidRPr="00C61659">
        <w:rPr>
          <w:rFonts w:ascii="Times New Roman" w:eastAsia="Symbol" w:hAnsi="Times New Roman" w:cs="Times New Roman"/>
          <w:color w:val="000000"/>
          <w:kern w:val="1"/>
          <w:sz w:val="28"/>
          <w:szCs w:val="28"/>
          <w:lang w:val="uk-UA" w:eastAsia="zh-CN" w:bidi="hi-IN"/>
        </w:rPr>
        <w:lastRenderedPageBreak/>
        <w:t xml:space="preserve">Вивчення фізики атомного ядра в такій послідовності дає змогу підвищити інтерес </w:t>
      </w:r>
      <w:r>
        <w:rPr>
          <w:rFonts w:ascii="Times New Roman" w:eastAsia="Symbol" w:hAnsi="Times New Roman" w:cs="Times New Roman"/>
          <w:color w:val="000000"/>
          <w:kern w:val="1"/>
          <w:sz w:val="28"/>
          <w:szCs w:val="28"/>
          <w:lang w:val="uk-UA" w:eastAsia="zh-CN" w:bidi="hi-IN"/>
        </w:rPr>
        <w:t>здобувачів освіти</w:t>
      </w:r>
      <w:r w:rsidRPr="00C61659">
        <w:rPr>
          <w:rFonts w:ascii="Times New Roman" w:eastAsia="Symbol" w:hAnsi="Times New Roman" w:cs="Times New Roman"/>
          <w:color w:val="000000"/>
          <w:kern w:val="1"/>
          <w:sz w:val="28"/>
          <w:szCs w:val="28"/>
          <w:lang w:val="uk-UA" w:eastAsia="zh-CN" w:bidi="hi-IN"/>
        </w:rPr>
        <w:t xml:space="preserve"> до його вивчення зокрема та фізики взагалі, рівень засвоєння знань шляхом використання засобів унаочнення навчального матеріалу; стимулювати розвиток пізнавальної активності і творчого мислення; формувати в </w:t>
      </w:r>
      <w:r>
        <w:rPr>
          <w:rFonts w:ascii="Times New Roman" w:eastAsia="Symbol" w:hAnsi="Times New Roman" w:cs="Times New Roman"/>
          <w:color w:val="000000"/>
          <w:kern w:val="1"/>
          <w:sz w:val="28"/>
          <w:szCs w:val="28"/>
          <w:lang w:val="uk-UA" w:eastAsia="zh-CN" w:bidi="hi-IN"/>
        </w:rPr>
        <w:t>здобувачів освіти</w:t>
      </w:r>
      <w:r w:rsidRPr="00C61659">
        <w:rPr>
          <w:rFonts w:ascii="Times New Roman" w:eastAsia="Symbol" w:hAnsi="Times New Roman" w:cs="Times New Roman"/>
          <w:color w:val="000000"/>
          <w:kern w:val="1"/>
          <w:sz w:val="28"/>
          <w:szCs w:val="28"/>
          <w:lang w:val="uk-UA" w:eastAsia="zh-CN" w:bidi="hi-IN"/>
        </w:rPr>
        <w:t xml:space="preserve"> уявлення про явища мікросвіту і закономірності їх перебігу, що в цілому спрямоване для формування сучасної фізичної картини світу. Разом з тим під час вивчення цього розділу учень має можливість зверта</w:t>
      </w:r>
      <w:r w:rsidR="00E259C0">
        <w:rPr>
          <w:rFonts w:ascii="Times New Roman" w:eastAsia="Symbol" w:hAnsi="Times New Roman" w:cs="Times New Roman"/>
          <w:color w:val="000000"/>
          <w:kern w:val="1"/>
          <w:sz w:val="28"/>
          <w:szCs w:val="28"/>
          <w:lang w:val="uk-UA" w:eastAsia="zh-CN" w:bidi="hi-IN"/>
        </w:rPr>
        <w:t>т</w:t>
      </w:r>
      <w:r w:rsidRPr="00C61659">
        <w:rPr>
          <w:rFonts w:ascii="Times New Roman" w:eastAsia="Symbol" w:hAnsi="Times New Roman" w:cs="Times New Roman"/>
          <w:color w:val="000000"/>
          <w:kern w:val="1"/>
          <w:sz w:val="28"/>
          <w:szCs w:val="28"/>
          <w:lang w:val="uk-UA" w:eastAsia="zh-CN" w:bidi="hi-IN"/>
        </w:rPr>
        <w:t>ись до дистанційного навчального курсу з метою підготовки до вивчення конкретної теми, для поглиблення своїх знань з даного розділу т</w:t>
      </w:r>
      <w:bookmarkStart w:id="0" w:name="_GoBack"/>
      <w:bookmarkEnd w:id="0"/>
      <w:r w:rsidRPr="00C61659">
        <w:rPr>
          <w:rFonts w:ascii="Times New Roman" w:eastAsia="Symbol" w:hAnsi="Times New Roman" w:cs="Times New Roman"/>
          <w:color w:val="000000"/>
          <w:kern w:val="1"/>
          <w:sz w:val="28"/>
          <w:szCs w:val="28"/>
          <w:lang w:val="uk-UA" w:eastAsia="zh-CN" w:bidi="hi-IN"/>
        </w:rPr>
        <w:t>а для організації самостійної навчальної діяльності. Даний прийом отримання знань відповідає усім вимогам до дистанційного навчання.</w:t>
      </w:r>
    </w:p>
    <w:p w:rsidR="00561410" w:rsidRDefault="00561410">
      <w:pPr>
        <w:rPr>
          <w:lang w:val="uk-UA"/>
        </w:rPr>
      </w:pPr>
    </w:p>
    <w:p w:rsidR="00E259C0" w:rsidRPr="00E259C0" w:rsidRDefault="00E259C0" w:rsidP="00E259C0">
      <w:pPr>
        <w:keepNext/>
        <w:numPr>
          <w:ilvl w:val="0"/>
          <w:numId w:val="1"/>
        </w:numPr>
        <w:suppressAutoHyphens/>
        <w:spacing w:before="240" w:after="120" w:line="240" w:lineRule="auto"/>
        <w:jc w:val="center"/>
        <w:outlineLvl w:val="0"/>
        <w:rPr>
          <w:rFonts w:ascii="Times New Roman" w:eastAsia="DejaVu Sans" w:hAnsi="Times New Roman" w:cs="DejaVu Sans"/>
          <w:b/>
          <w:bCs/>
          <w:kern w:val="1"/>
          <w:sz w:val="36"/>
          <w:szCs w:val="36"/>
          <w:lang w:val="uk-UA" w:eastAsia="zh-CN" w:bidi="hi-IN"/>
        </w:rPr>
      </w:pPr>
      <w:r w:rsidRPr="00E259C0">
        <w:rPr>
          <w:rFonts w:ascii="Times New Roman" w:eastAsia="DejaVu Sans" w:hAnsi="Times New Roman" w:cs="DejaVu Sans"/>
          <w:b/>
          <w:bCs/>
          <w:kern w:val="1"/>
          <w:sz w:val="28"/>
          <w:szCs w:val="28"/>
          <w:lang w:val="uk-UA" w:eastAsia="zh-CN" w:bidi="hi-IN"/>
        </w:rPr>
        <w:t>Список використаних джерел</w:t>
      </w:r>
    </w:p>
    <w:p w:rsidR="00E259C0" w:rsidRPr="00E259C0" w:rsidRDefault="00E259C0" w:rsidP="00E259C0">
      <w:pPr>
        <w:numPr>
          <w:ilvl w:val="0"/>
          <w:numId w:val="5"/>
        </w:numPr>
        <w:tabs>
          <w:tab w:val="left" w:pos="1080"/>
        </w:tabs>
        <w:suppressAutoHyphens/>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Авгу</w:t>
      </w:r>
      <w:proofErr w:type="spellEnd"/>
      <w:r w:rsidRPr="00E259C0">
        <w:rPr>
          <w:rFonts w:ascii="Times New Roman" w:eastAsia="DejaVu Sans" w:hAnsi="Times New Roman" w:cs="DejaVu Sans"/>
          <w:kern w:val="1"/>
          <w:sz w:val="28"/>
          <w:szCs w:val="28"/>
          <w:lang w:val="uk-UA" w:eastAsia="zh-CN" w:bidi="hi-IN"/>
        </w:rPr>
        <w:t xml:space="preserve">стин Р. І. Вивчення наукової спадщини Івана Пулюя в курсі фізики середньої школи / Р. І. Августин // Фізика та астрономія в школі. – 1996. - №1. – С. 41-45. </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Астафуров</w:t>
      </w:r>
      <w:proofErr w:type="spellEnd"/>
      <w:r w:rsidRPr="00E259C0">
        <w:rPr>
          <w:rFonts w:ascii="Times New Roman" w:eastAsia="DejaVu Sans" w:hAnsi="Times New Roman" w:cs="DejaVu Sans"/>
          <w:kern w:val="1"/>
          <w:sz w:val="28"/>
          <w:szCs w:val="28"/>
          <w:lang w:val="uk-UA" w:eastAsia="zh-CN" w:bidi="hi-IN"/>
        </w:rPr>
        <w:t xml:space="preserve"> В.И. </w:t>
      </w:r>
      <w:proofErr w:type="spellStart"/>
      <w:r w:rsidRPr="00E259C0">
        <w:rPr>
          <w:rFonts w:ascii="Times New Roman" w:eastAsia="DejaVu Sans" w:hAnsi="Times New Roman" w:cs="DejaVu Sans"/>
          <w:kern w:val="1"/>
          <w:sz w:val="28"/>
          <w:szCs w:val="28"/>
          <w:lang w:val="uk-UA" w:eastAsia="zh-CN" w:bidi="hi-IN"/>
        </w:rPr>
        <w:t>Строение</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вещества</w:t>
      </w:r>
      <w:proofErr w:type="spellEnd"/>
      <w:r w:rsidRPr="00E259C0">
        <w:rPr>
          <w:rFonts w:ascii="Times New Roman" w:eastAsia="DejaVu Sans" w:hAnsi="Times New Roman" w:cs="DejaVu Sans"/>
          <w:kern w:val="1"/>
          <w:sz w:val="28"/>
          <w:szCs w:val="28"/>
          <w:lang w:val="uk-UA" w:eastAsia="zh-CN" w:bidi="hi-IN"/>
        </w:rPr>
        <w:t xml:space="preserve">: книга для </w:t>
      </w:r>
      <w:proofErr w:type="spellStart"/>
      <w:r w:rsidRPr="00E259C0">
        <w:rPr>
          <w:rFonts w:ascii="Times New Roman" w:eastAsia="DejaVu Sans" w:hAnsi="Times New Roman" w:cs="DejaVu Sans"/>
          <w:kern w:val="1"/>
          <w:sz w:val="28"/>
          <w:szCs w:val="28"/>
          <w:lang w:val="uk-UA" w:eastAsia="zh-CN" w:bidi="hi-IN"/>
        </w:rPr>
        <w:t>учащихся</w:t>
      </w:r>
      <w:proofErr w:type="spellEnd"/>
      <w:r w:rsidRPr="00E259C0">
        <w:rPr>
          <w:rFonts w:ascii="Times New Roman" w:eastAsia="DejaVu Sans" w:hAnsi="Times New Roman" w:cs="DejaVu Sans"/>
          <w:kern w:val="1"/>
          <w:sz w:val="28"/>
          <w:szCs w:val="28"/>
          <w:lang w:val="uk-UA" w:eastAsia="zh-CN" w:bidi="hi-IN"/>
        </w:rPr>
        <w:t xml:space="preserve"> / В.И.</w:t>
      </w:r>
      <w:proofErr w:type="spellStart"/>
      <w:r w:rsidRPr="00E259C0">
        <w:rPr>
          <w:rFonts w:ascii="Times New Roman" w:eastAsia="DejaVu Sans" w:hAnsi="Times New Roman" w:cs="DejaVu Sans"/>
          <w:kern w:val="1"/>
          <w:sz w:val="28"/>
          <w:szCs w:val="28"/>
          <w:lang w:val="uk-UA" w:eastAsia="zh-CN" w:bidi="hi-IN"/>
        </w:rPr>
        <w:t>Астафуров</w:t>
      </w:r>
      <w:proofErr w:type="spellEnd"/>
      <w:r w:rsidRPr="00E259C0">
        <w:rPr>
          <w:rFonts w:ascii="Times New Roman" w:eastAsia="DejaVu Sans" w:hAnsi="Times New Roman" w:cs="DejaVu Sans"/>
          <w:kern w:val="1"/>
          <w:sz w:val="28"/>
          <w:szCs w:val="28"/>
          <w:lang w:val="uk-UA" w:eastAsia="zh-CN" w:bidi="hi-IN"/>
        </w:rPr>
        <w:t>, А.И.</w:t>
      </w:r>
      <w:proofErr w:type="spellStart"/>
      <w:r w:rsidRPr="00E259C0">
        <w:rPr>
          <w:rFonts w:ascii="Times New Roman" w:eastAsia="DejaVu Sans" w:hAnsi="Times New Roman" w:cs="DejaVu Sans"/>
          <w:kern w:val="1"/>
          <w:sz w:val="28"/>
          <w:szCs w:val="28"/>
          <w:lang w:val="uk-UA" w:eastAsia="zh-CN" w:bidi="hi-IN"/>
        </w:rPr>
        <w:t>Бусев</w:t>
      </w:r>
      <w:proofErr w:type="spellEnd"/>
      <w:r w:rsidRPr="00E259C0">
        <w:rPr>
          <w:rFonts w:ascii="Times New Roman" w:eastAsia="DejaVu Sans" w:hAnsi="Times New Roman" w:cs="DejaVu Sans"/>
          <w:kern w:val="1"/>
          <w:sz w:val="28"/>
          <w:szCs w:val="28"/>
          <w:lang w:val="uk-UA" w:eastAsia="zh-CN" w:bidi="hi-IN"/>
        </w:rPr>
        <w:t xml:space="preserve">. - 2-е </w:t>
      </w:r>
      <w:proofErr w:type="spellStart"/>
      <w:r w:rsidRPr="00E259C0">
        <w:rPr>
          <w:rFonts w:ascii="Times New Roman" w:eastAsia="DejaVu Sans" w:hAnsi="Times New Roman" w:cs="DejaVu Sans"/>
          <w:kern w:val="1"/>
          <w:sz w:val="28"/>
          <w:szCs w:val="28"/>
          <w:lang w:val="uk-UA" w:eastAsia="zh-CN" w:bidi="hi-IN"/>
        </w:rPr>
        <w:t>изд</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переработ</w:t>
      </w:r>
      <w:proofErr w:type="spellEnd"/>
      <w:r w:rsidRPr="00E259C0">
        <w:rPr>
          <w:rFonts w:ascii="Times New Roman" w:eastAsia="DejaVu Sans" w:hAnsi="Times New Roman" w:cs="DejaVu Sans"/>
          <w:kern w:val="1"/>
          <w:sz w:val="28"/>
          <w:szCs w:val="28"/>
          <w:lang w:val="uk-UA" w:eastAsia="zh-CN" w:bidi="hi-IN"/>
        </w:rPr>
        <w:t xml:space="preserve">. - М.: </w:t>
      </w:r>
      <w:proofErr w:type="spellStart"/>
      <w:r w:rsidRPr="00E259C0">
        <w:rPr>
          <w:rFonts w:ascii="Times New Roman" w:eastAsia="DejaVu Sans" w:hAnsi="Times New Roman" w:cs="DejaVu Sans"/>
          <w:kern w:val="1"/>
          <w:sz w:val="28"/>
          <w:szCs w:val="28"/>
          <w:lang w:val="uk-UA" w:eastAsia="zh-CN" w:bidi="hi-IN"/>
        </w:rPr>
        <w:t>Просвещение</w:t>
      </w:r>
      <w:proofErr w:type="spellEnd"/>
      <w:r w:rsidRPr="00E259C0">
        <w:rPr>
          <w:rFonts w:ascii="Times New Roman" w:eastAsia="DejaVu Sans" w:hAnsi="Times New Roman" w:cs="DejaVu Sans"/>
          <w:kern w:val="1"/>
          <w:sz w:val="28"/>
          <w:szCs w:val="28"/>
          <w:lang w:val="uk-UA" w:eastAsia="zh-CN" w:bidi="hi-IN"/>
        </w:rPr>
        <w:t>,1983. - 160с.</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r w:rsidRPr="00E259C0">
        <w:rPr>
          <w:rFonts w:ascii="Times New Roman" w:eastAsia="DejaVu Sans" w:hAnsi="Times New Roman" w:cs="DejaVu Sans"/>
          <w:kern w:val="1"/>
          <w:sz w:val="28"/>
          <w:szCs w:val="28"/>
          <w:lang w:val="uk-UA" w:eastAsia="zh-CN" w:bidi="hi-IN"/>
        </w:rPr>
        <w:t xml:space="preserve">Абакумова Н.Н. </w:t>
      </w:r>
      <w:proofErr w:type="spellStart"/>
      <w:r w:rsidRPr="00E259C0">
        <w:rPr>
          <w:rFonts w:ascii="Times New Roman" w:eastAsia="DejaVu Sans" w:hAnsi="Times New Roman" w:cs="DejaVu Sans"/>
          <w:kern w:val="1"/>
          <w:sz w:val="28"/>
          <w:szCs w:val="28"/>
          <w:lang w:val="uk-UA" w:eastAsia="zh-CN" w:bidi="hi-IN"/>
        </w:rPr>
        <w:t>Педагогические</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условия</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разработки</w:t>
      </w:r>
      <w:proofErr w:type="spellEnd"/>
      <w:r w:rsidRPr="00E259C0">
        <w:rPr>
          <w:rFonts w:ascii="Times New Roman" w:eastAsia="DejaVu Sans" w:hAnsi="Times New Roman" w:cs="DejaVu Sans"/>
          <w:kern w:val="1"/>
          <w:sz w:val="28"/>
          <w:szCs w:val="28"/>
          <w:lang w:val="uk-UA" w:eastAsia="zh-CN" w:bidi="hi-IN"/>
        </w:rPr>
        <w:t xml:space="preserve"> и </w:t>
      </w:r>
      <w:proofErr w:type="spellStart"/>
      <w:r w:rsidRPr="00E259C0">
        <w:rPr>
          <w:rFonts w:ascii="Times New Roman" w:eastAsia="DejaVu Sans" w:hAnsi="Times New Roman" w:cs="DejaVu Sans"/>
          <w:kern w:val="1"/>
          <w:sz w:val="28"/>
          <w:szCs w:val="28"/>
          <w:lang w:val="uk-UA" w:eastAsia="zh-CN" w:bidi="hi-IN"/>
        </w:rPr>
        <w:t>реализации</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технологии</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дистанционного</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обучения</w:t>
      </w:r>
      <w:proofErr w:type="spellEnd"/>
      <w:r w:rsidRPr="00E259C0">
        <w:rPr>
          <w:rFonts w:ascii="Times New Roman" w:eastAsia="DejaVu Sans" w:hAnsi="Times New Roman" w:cs="DejaVu Sans"/>
          <w:kern w:val="1"/>
          <w:sz w:val="28"/>
          <w:szCs w:val="28"/>
          <w:lang w:val="uk-UA" w:eastAsia="zh-CN" w:bidi="hi-IN"/>
        </w:rPr>
        <w:t xml:space="preserve"> (На </w:t>
      </w:r>
      <w:proofErr w:type="spellStart"/>
      <w:r w:rsidRPr="00E259C0">
        <w:rPr>
          <w:rFonts w:ascii="Times New Roman" w:eastAsia="DejaVu Sans" w:hAnsi="Times New Roman" w:cs="DejaVu Sans"/>
          <w:kern w:val="1"/>
          <w:sz w:val="28"/>
          <w:szCs w:val="28"/>
          <w:lang w:val="uk-UA" w:eastAsia="zh-CN" w:bidi="hi-IN"/>
        </w:rPr>
        <w:t>материале</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обучающей</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программы</w:t>
      </w:r>
      <w:proofErr w:type="spellEnd"/>
      <w:r w:rsidRPr="00E259C0">
        <w:rPr>
          <w:rFonts w:ascii="Times New Roman" w:eastAsia="DejaVu Sans" w:hAnsi="Times New Roman" w:cs="DejaVu Sans"/>
          <w:kern w:val="1"/>
          <w:sz w:val="28"/>
          <w:szCs w:val="28"/>
          <w:lang w:val="uk-UA" w:eastAsia="zh-CN" w:bidi="hi-IN"/>
        </w:rPr>
        <w:t xml:space="preserve">): дис. ... канд. пед. наук: 13.00.01 / Абакумова </w:t>
      </w:r>
      <w:proofErr w:type="spellStart"/>
      <w:r w:rsidRPr="00E259C0">
        <w:rPr>
          <w:rFonts w:ascii="Times New Roman" w:eastAsia="DejaVu Sans" w:hAnsi="Times New Roman" w:cs="DejaVu Sans"/>
          <w:kern w:val="1"/>
          <w:sz w:val="28"/>
          <w:szCs w:val="28"/>
          <w:lang w:val="uk-UA" w:eastAsia="zh-CN" w:bidi="hi-IN"/>
        </w:rPr>
        <w:t>Наталия</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Нико</w:t>
      </w:r>
      <w:r w:rsidRPr="00E259C0">
        <w:rPr>
          <w:rFonts w:ascii="Times New Roman" w:eastAsia="DejaVu Sans" w:hAnsi="Times New Roman" w:cs="DejaVu Sans"/>
          <w:kern w:val="1"/>
          <w:sz w:val="28"/>
          <w:szCs w:val="28"/>
          <w:lang w:val="uk-UA" w:eastAsia="zh-CN" w:bidi="hi-IN"/>
        </w:rPr>
        <w:softHyphen/>
        <w:t>лаевна</w:t>
      </w:r>
      <w:proofErr w:type="spellEnd"/>
      <w:r w:rsidRPr="00E259C0">
        <w:rPr>
          <w:rFonts w:ascii="Times New Roman" w:eastAsia="DejaVu Sans" w:hAnsi="Times New Roman" w:cs="DejaVu Sans"/>
          <w:kern w:val="1"/>
          <w:sz w:val="28"/>
          <w:szCs w:val="28"/>
          <w:lang w:val="uk-UA" w:eastAsia="zh-CN" w:bidi="hi-IN"/>
        </w:rPr>
        <w:t xml:space="preserve">. - </w:t>
      </w:r>
      <w:proofErr w:type="spellStart"/>
      <w:r w:rsidRPr="00E259C0">
        <w:rPr>
          <w:rFonts w:ascii="Times New Roman" w:eastAsia="DejaVu Sans" w:hAnsi="Times New Roman" w:cs="DejaVu Sans"/>
          <w:kern w:val="1"/>
          <w:sz w:val="28"/>
          <w:szCs w:val="28"/>
          <w:lang w:val="uk-UA" w:eastAsia="zh-CN" w:bidi="hi-IN"/>
        </w:rPr>
        <w:t>Томск</w:t>
      </w:r>
      <w:proofErr w:type="spellEnd"/>
      <w:r w:rsidRPr="00E259C0">
        <w:rPr>
          <w:rFonts w:ascii="Times New Roman" w:eastAsia="DejaVu Sans" w:hAnsi="Times New Roman" w:cs="DejaVu Sans"/>
          <w:kern w:val="1"/>
          <w:sz w:val="28"/>
          <w:szCs w:val="28"/>
          <w:lang w:val="uk-UA" w:eastAsia="zh-CN" w:bidi="hi-IN"/>
        </w:rPr>
        <w:t>, 2003 - 158 с.</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Атам</w:t>
      </w:r>
      <w:proofErr w:type="spellEnd"/>
      <w:r w:rsidRPr="00E259C0">
        <w:rPr>
          <w:rFonts w:ascii="Times New Roman" w:eastAsia="DejaVu Sans" w:hAnsi="Times New Roman" w:cs="DejaVu Sans"/>
          <w:kern w:val="1"/>
          <w:sz w:val="28"/>
          <w:szCs w:val="28"/>
          <w:lang w:val="uk-UA" w:eastAsia="zh-CN" w:bidi="hi-IN"/>
        </w:rPr>
        <w:t>анчук П. С. Еталонні вимірники якості знань учнів з фізики / П.С.</w:t>
      </w:r>
      <w:proofErr w:type="spellStart"/>
      <w:r w:rsidRPr="00E259C0">
        <w:rPr>
          <w:rFonts w:ascii="Times New Roman" w:eastAsia="DejaVu Sans" w:hAnsi="Times New Roman" w:cs="DejaVu Sans"/>
          <w:kern w:val="1"/>
          <w:sz w:val="28"/>
          <w:szCs w:val="28"/>
          <w:lang w:val="uk-UA" w:eastAsia="zh-CN" w:bidi="hi-IN"/>
        </w:rPr>
        <w:t>Атаманчук</w:t>
      </w:r>
      <w:proofErr w:type="spellEnd"/>
      <w:r w:rsidRPr="00E259C0">
        <w:rPr>
          <w:rFonts w:ascii="Times New Roman" w:eastAsia="DejaVu Sans" w:hAnsi="Times New Roman" w:cs="DejaVu Sans"/>
          <w:kern w:val="1"/>
          <w:sz w:val="28"/>
          <w:szCs w:val="28"/>
          <w:lang w:val="uk-UA" w:eastAsia="zh-CN" w:bidi="hi-IN"/>
        </w:rPr>
        <w:t xml:space="preserve"> // Фізика та астрономія в школі. – 1997. - №2. – С. 11-14. </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Атанов</w:t>
      </w:r>
      <w:proofErr w:type="spellEnd"/>
      <w:r w:rsidRPr="00E259C0">
        <w:rPr>
          <w:rFonts w:ascii="Times New Roman" w:eastAsia="DejaVu Sans" w:hAnsi="Times New Roman" w:cs="DejaVu Sans"/>
          <w:kern w:val="1"/>
          <w:sz w:val="28"/>
          <w:szCs w:val="28"/>
          <w:lang w:val="uk-UA" w:eastAsia="zh-CN" w:bidi="hi-IN"/>
        </w:rPr>
        <w:t xml:space="preserve"> Г. Дистанційне навчання: мода чи потреба? / Г.</w:t>
      </w:r>
      <w:proofErr w:type="spellStart"/>
      <w:r w:rsidRPr="00E259C0">
        <w:rPr>
          <w:rFonts w:ascii="Times New Roman" w:eastAsia="DejaVu Sans" w:hAnsi="Times New Roman" w:cs="DejaVu Sans"/>
          <w:kern w:val="1"/>
          <w:sz w:val="28"/>
          <w:szCs w:val="28"/>
          <w:lang w:val="uk-UA" w:eastAsia="zh-CN" w:bidi="hi-IN"/>
        </w:rPr>
        <w:t>Атанов</w:t>
      </w:r>
      <w:proofErr w:type="spellEnd"/>
      <w:r w:rsidRPr="00E259C0">
        <w:rPr>
          <w:rFonts w:ascii="Times New Roman" w:eastAsia="DejaVu Sans" w:hAnsi="Times New Roman" w:cs="DejaVu Sans"/>
          <w:kern w:val="1"/>
          <w:sz w:val="28"/>
          <w:szCs w:val="28"/>
          <w:lang w:val="uk-UA" w:eastAsia="zh-CN" w:bidi="hi-IN"/>
        </w:rPr>
        <w:t xml:space="preserve"> // Освіта України. – 2003. - №25 (4 квітня). – С. 10.  </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Бабанский</w:t>
      </w:r>
      <w:proofErr w:type="spellEnd"/>
      <w:r w:rsidRPr="00E259C0">
        <w:rPr>
          <w:rFonts w:ascii="Times New Roman" w:eastAsia="DejaVu Sans" w:hAnsi="Times New Roman" w:cs="DejaVu Sans"/>
          <w:kern w:val="1"/>
          <w:sz w:val="28"/>
          <w:szCs w:val="28"/>
          <w:lang w:val="uk-UA" w:eastAsia="zh-CN" w:bidi="hi-IN"/>
        </w:rPr>
        <w:t xml:space="preserve"> Ю.К. </w:t>
      </w:r>
      <w:proofErr w:type="spellStart"/>
      <w:r w:rsidRPr="00E259C0">
        <w:rPr>
          <w:rFonts w:ascii="Times New Roman" w:eastAsia="DejaVu Sans" w:hAnsi="Times New Roman" w:cs="DejaVu Sans"/>
          <w:kern w:val="1"/>
          <w:sz w:val="28"/>
          <w:szCs w:val="28"/>
          <w:lang w:val="uk-UA" w:eastAsia="zh-CN" w:bidi="hi-IN"/>
        </w:rPr>
        <w:t>Оптимизация</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педагогического</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процесса</w:t>
      </w:r>
      <w:proofErr w:type="spellEnd"/>
      <w:r w:rsidRPr="00E259C0">
        <w:rPr>
          <w:rFonts w:ascii="Times New Roman" w:eastAsia="DejaVu Sans" w:hAnsi="Times New Roman" w:cs="DejaVu Sans"/>
          <w:kern w:val="1"/>
          <w:sz w:val="28"/>
          <w:szCs w:val="28"/>
          <w:lang w:val="uk-UA" w:eastAsia="zh-CN" w:bidi="hi-IN"/>
        </w:rPr>
        <w:t xml:space="preserve"> / </w:t>
      </w:r>
      <w:proofErr w:type="spellStart"/>
      <w:r w:rsidRPr="00E259C0">
        <w:rPr>
          <w:rFonts w:ascii="Times New Roman" w:eastAsia="DejaVu Sans" w:hAnsi="Times New Roman" w:cs="DejaVu Sans"/>
          <w:kern w:val="1"/>
          <w:sz w:val="28"/>
          <w:szCs w:val="28"/>
          <w:lang w:val="uk-UA" w:eastAsia="zh-CN" w:bidi="hi-IN"/>
        </w:rPr>
        <w:lastRenderedPageBreak/>
        <w:t>Ю.К. Баба</w:t>
      </w:r>
      <w:proofErr w:type="spellEnd"/>
      <w:r w:rsidRPr="00E259C0">
        <w:rPr>
          <w:rFonts w:ascii="Times New Roman" w:eastAsia="DejaVu Sans" w:hAnsi="Times New Roman" w:cs="DejaVu Sans"/>
          <w:kern w:val="1"/>
          <w:sz w:val="28"/>
          <w:szCs w:val="28"/>
          <w:lang w:val="uk-UA" w:eastAsia="zh-CN" w:bidi="hi-IN"/>
        </w:rPr>
        <w:t>нс</w:t>
      </w:r>
      <w:r w:rsidRPr="00E259C0">
        <w:rPr>
          <w:rFonts w:ascii="Times New Roman" w:eastAsia="DejaVu Sans" w:hAnsi="Times New Roman" w:cs="DejaVu Sans"/>
          <w:kern w:val="1"/>
          <w:sz w:val="28"/>
          <w:szCs w:val="28"/>
          <w:lang w:val="uk-UA" w:eastAsia="zh-CN" w:bidi="hi-IN"/>
        </w:rPr>
        <w:softHyphen/>
        <w:t xml:space="preserve">кий, </w:t>
      </w:r>
      <w:proofErr w:type="spellStart"/>
      <w:r w:rsidRPr="00E259C0">
        <w:rPr>
          <w:rFonts w:ascii="Times New Roman" w:eastAsia="DejaVu Sans" w:hAnsi="Times New Roman" w:cs="DejaVu Sans"/>
          <w:kern w:val="1"/>
          <w:sz w:val="28"/>
          <w:szCs w:val="28"/>
          <w:lang w:val="uk-UA" w:eastAsia="zh-CN" w:bidi="hi-IN"/>
        </w:rPr>
        <w:t>М.М. Пот</w:t>
      </w:r>
      <w:proofErr w:type="spellEnd"/>
      <w:r w:rsidRPr="00E259C0">
        <w:rPr>
          <w:rFonts w:ascii="Times New Roman" w:eastAsia="DejaVu Sans" w:hAnsi="Times New Roman" w:cs="DejaVu Sans"/>
          <w:kern w:val="1"/>
          <w:sz w:val="28"/>
          <w:szCs w:val="28"/>
          <w:lang w:val="uk-UA" w:eastAsia="zh-CN" w:bidi="hi-IN"/>
        </w:rPr>
        <w:t>ашник. – К.: Рад. школа, 1984. – 287 с.</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Беспалько</w:t>
      </w:r>
      <w:proofErr w:type="spellEnd"/>
      <w:r w:rsidRPr="00E259C0">
        <w:rPr>
          <w:rFonts w:ascii="Times New Roman" w:eastAsia="DejaVu Sans" w:hAnsi="Times New Roman" w:cs="DejaVu Sans"/>
          <w:kern w:val="1"/>
          <w:sz w:val="28"/>
          <w:szCs w:val="28"/>
          <w:lang w:val="uk-UA" w:eastAsia="zh-CN" w:bidi="hi-IN"/>
        </w:rPr>
        <w:t xml:space="preserve"> В.П. </w:t>
      </w:r>
      <w:proofErr w:type="spellStart"/>
      <w:r w:rsidRPr="00E259C0">
        <w:rPr>
          <w:rFonts w:ascii="Times New Roman" w:eastAsia="DejaVu Sans" w:hAnsi="Times New Roman" w:cs="DejaVu Sans"/>
          <w:kern w:val="1"/>
          <w:sz w:val="28"/>
          <w:szCs w:val="28"/>
          <w:lang w:val="uk-UA" w:eastAsia="zh-CN" w:bidi="hi-IN"/>
        </w:rPr>
        <w:t>Слагаемое</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педагогической</w:t>
      </w:r>
      <w:proofErr w:type="spellEnd"/>
      <w:r w:rsidRPr="00E259C0">
        <w:rPr>
          <w:rFonts w:ascii="Times New Roman" w:eastAsia="DejaVu Sans" w:hAnsi="Times New Roman" w:cs="DejaVu Sans"/>
          <w:kern w:val="1"/>
          <w:sz w:val="28"/>
          <w:szCs w:val="28"/>
          <w:lang w:val="uk-UA" w:eastAsia="zh-CN" w:bidi="hi-IN"/>
        </w:rPr>
        <w:t xml:space="preserve"> технологи / </w:t>
      </w:r>
      <w:proofErr w:type="spellStart"/>
      <w:r w:rsidRPr="00E259C0">
        <w:rPr>
          <w:rFonts w:ascii="Times New Roman" w:eastAsia="DejaVu Sans" w:hAnsi="Times New Roman" w:cs="DejaVu Sans"/>
          <w:kern w:val="1"/>
          <w:sz w:val="28"/>
          <w:szCs w:val="28"/>
          <w:lang w:val="uk-UA" w:eastAsia="zh-CN" w:bidi="hi-IN"/>
        </w:rPr>
        <w:t>В.П. Бесп</w:t>
      </w:r>
      <w:proofErr w:type="spellEnd"/>
      <w:r w:rsidRPr="00E259C0">
        <w:rPr>
          <w:rFonts w:ascii="Times New Roman" w:eastAsia="DejaVu Sans" w:hAnsi="Times New Roman" w:cs="DejaVu Sans"/>
          <w:kern w:val="1"/>
          <w:sz w:val="28"/>
          <w:szCs w:val="28"/>
          <w:lang w:val="uk-UA" w:eastAsia="zh-CN" w:bidi="hi-IN"/>
        </w:rPr>
        <w:t xml:space="preserve">алько. – Москва: </w:t>
      </w:r>
      <w:proofErr w:type="spellStart"/>
      <w:r w:rsidRPr="00E259C0">
        <w:rPr>
          <w:rFonts w:ascii="Times New Roman" w:eastAsia="DejaVu Sans" w:hAnsi="Times New Roman" w:cs="DejaVu Sans"/>
          <w:kern w:val="1"/>
          <w:sz w:val="28"/>
          <w:szCs w:val="28"/>
          <w:lang w:val="uk-UA" w:eastAsia="zh-CN" w:bidi="hi-IN"/>
        </w:rPr>
        <w:t>Педаго</w:t>
      </w:r>
      <w:r w:rsidRPr="00E259C0">
        <w:rPr>
          <w:rFonts w:ascii="Times New Roman" w:eastAsia="DejaVu Sans" w:hAnsi="Times New Roman" w:cs="DejaVu Sans"/>
          <w:kern w:val="1"/>
          <w:sz w:val="28"/>
          <w:szCs w:val="28"/>
          <w:lang w:val="uk-UA" w:eastAsia="zh-CN" w:bidi="hi-IN"/>
        </w:rPr>
        <w:softHyphen/>
        <w:t>гика</w:t>
      </w:r>
      <w:proofErr w:type="spellEnd"/>
      <w:r w:rsidRPr="00E259C0">
        <w:rPr>
          <w:rFonts w:ascii="Times New Roman" w:eastAsia="DejaVu Sans" w:hAnsi="Times New Roman" w:cs="DejaVu Sans"/>
          <w:kern w:val="1"/>
          <w:sz w:val="28"/>
          <w:szCs w:val="28"/>
          <w:lang w:val="uk-UA" w:eastAsia="zh-CN" w:bidi="hi-IN"/>
        </w:rPr>
        <w:t>, 1989. – 190 с.</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Благодаренко</w:t>
      </w:r>
      <w:proofErr w:type="spellEnd"/>
      <w:r w:rsidRPr="00E259C0">
        <w:rPr>
          <w:rFonts w:ascii="Times New Roman" w:eastAsia="DejaVu Sans" w:hAnsi="Times New Roman" w:cs="DejaVu Sans"/>
          <w:kern w:val="1"/>
          <w:sz w:val="28"/>
          <w:szCs w:val="28"/>
          <w:lang w:val="uk-UA" w:eastAsia="zh-CN" w:bidi="hi-IN"/>
        </w:rPr>
        <w:t xml:space="preserve"> Л. Ю. Особистісно-орієнтоване навчання з фізики в педагогічних класах: дис. ... канд. пед. наук: 13.00.02 / </w:t>
      </w:r>
      <w:proofErr w:type="spellStart"/>
      <w:r w:rsidRPr="00E259C0">
        <w:rPr>
          <w:rFonts w:ascii="Times New Roman" w:eastAsia="DejaVu Sans" w:hAnsi="Times New Roman" w:cs="DejaVu Sans"/>
          <w:kern w:val="1"/>
          <w:sz w:val="28"/>
          <w:szCs w:val="28"/>
          <w:lang w:val="uk-UA" w:eastAsia="zh-CN" w:bidi="hi-IN"/>
        </w:rPr>
        <w:t>Благодаренко</w:t>
      </w:r>
      <w:proofErr w:type="spellEnd"/>
      <w:r w:rsidRPr="00E259C0">
        <w:rPr>
          <w:rFonts w:ascii="Times New Roman" w:eastAsia="DejaVu Sans" w:hAnsi="Times New Roman" w:cs="DejaVu Sans"/>
          <w:kern w:val="1"/>
          <w:sz w:val="28"/>
          <w:szCs w:val="28"/>
          <w:lang w:val="uk-UA" w:eastAsia="zh-CN" w:bidi="hi-IN"/>
        </w:rPr>
        <w:t xml:space="preserve"> Людмила Юріївна. – Київ, 2003. – 222 с. </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Благ</w:t>
      </w:r>
      <w:proofErr w:type="spellEnd"/>
      <w:r w:rsidRPr="00E259C0">
        <w:rPr>
          <w:rFonts w:ascii="Times New Roman" w:eastAsia="DejaVu Sans" w:hAnsi="Times New Roman" w:cs="DejaVu Sans"/>
          <w:kern w:val="1"/>
          <w:sz w:val="28"/>
          <w:szCs w:val="28"/>
          <w:lang w:val="uk-UA" w:eastAsia="zh-CN" w:bidi="hi-IN"/>
        </w:rPr>
        <w:t xml:space="preserve">одаренко Л. Ю. Урок «Лазери. Створення й застосування квантових генераторів» / Л. Ю. </w:t>
      </w:r>
      <w:proofErr w:type="spellStart"/>
      <w:r w:rsidRPr="00E259C0">
        <w:rPr>
          <w:rFonts w:ascii="Times New Roman" w:eastAsia="DejaVu Sans" w:hAnsi="Times New Roman" w:cs="DejaVu Sans"/>
          <w:kern w:val="1"/>
          <w:sz w:val="28"/>
          <w:szCs w:val="28"/>
          <w:lang w:val="uk-UA" w:eastAsia="zh-CN" w:bidi="hi-IN"/>
        </w:rPr>
        <w:t>Благодаренко</w:t>
      </w:r>
      <w:proofErr w:type="spellEnd"/>
      <w:r w:rsidRPr="00E259C0">
        <w:rPr>
          <w:rFonts w:ascii="Times New Roman" w:eastAsia="DejaVu Sans" w:hAnsi="Times New Roman" w:cs="DejaVu Sans"/>
          <w:kern w:val="1"/>
          <w:sz w:val="28"/>
          <w:szCs w:val="28"/>
          <w:lang w:val="uk-UA" w:eastAsia="zh-CN" w:bidi="hi-IN"/>
        </w:rPr>
        <w:t xml:space="preserve"> // Фізика та астрономія в школі. – 2002. - №3. – С. 9-13.</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Блінов</w:t>
      </w:r>
      <w:proofErr w:type="spellEnd"/>
      <w:r w:rsidRPr="00E259C0">
        <w:rPr>
          <w:rFonts w:ascii="Times New Roman" w:eastAsia="DejaVu Sans" w:hAnsi="Times New Roman" w:cs="DejaVu Sans"/>
          <w:kern w:val="1"/>
          <w:sz w:val="28"/>
          <w:szCs w:val="28"/>
          <w:lang w:val="uk-UA" w:eastAsia="zh-CN" w:bidi="hi-IN"/>
        </w:rPr>
        <w:t xml:space="preserve">. Е.І. Оптимізація навчального процесу при дистанційному навчанні / </w:t>
      </w:r>
      <w:proofErr w:type="spellStart"/>
      <w:r w:rsidRPr="00E259C0">
        <w:rPr>
          <w:rFonts w:ascii="Times New Roman" w:eastAsia="DejaVu Sans" w:hAnsi="Times New Roman" w:cs="DejaVu Sans"/>
          <w:kern w:val="1"/>
          <w:sz w:val="28"/>
          <w:szCs w:val="28"/>
          <w:lang w:val="uk-UA" w:eastAsia="zh-CN" w:bidi="hi-IN"/>
        </w:rPr>
        <w:t>Блінов</w:t>
      </w:r>
      <w:proofErr w:type="spellEnd"/>
      <w:r w:rsidRPr="00E259C0">
        <w:rPr>
          <w:rFonts w:ascii="Times New Roman" w:eastAsia="DejaVu Sans" w:hAnsi="Times New Roman" w:cs="DejaVu Sans"/>
          <w:kern w:val="1"/>
          <w:sz w:val="28"/>
          <w:szCs w:val="28"/>
          <w:lang w:val="uk-UA" w:eastAsia="zh-CN" w:bidi="hi-IN"/>
        </w:rPr>
        <w:t xml:space="preserve"> Е.І. // Нові технології навчання. Наук.-метод. зб. - Київ, 2002. - Вип.33. - С.117-123. </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r w:rsidRPr="00E259C0">
        <w:rPr>
          <w:rFonts w:ascii="Times New Roman" w:eastAsia="DejaVu Sans" w:hAnsi="Times New Roman" w:cs="DejaVu Sans"/>
          <w:kern w:val="1"/>
          <w:sz w:val="28"/>
          <w:szCs w:val="28"/>
          <w:lang w:val="uk-UA" w:eastAsia="zh-CN" w:bidi="hi-IN"/>
        </w:rPr>
        <w:t xml:space="preserve">Бугайов О. І Квантова фізика: Дидактичний матеріал / Бугайов О.І., </w:t>
      </w:r>
      <w:proofErr w:type="spellStart"/>
      <w:r w:rsidRPr="00E259C0">
        <w:rPr>
          <w:rFonts w:ascii="Times New Roman" w:eastAsia="DejaVu Sans" w:hAnsi="Times New Roman" w:cs="DejaVu Sans"/>
          <w:kern w:val="1"/>
          <w:sz w:val="28"/>
          <w:szCs w:val="28"/>
          <w:lang w:val="uk-UA" w:eastAsia="zh-CN" w:bidi="hi-IN"/>
        </w:rPr>
        <w:t>Горбунцова</w:t>
      </w:r>
      <w:proofErr w:type="spellEnd"/>
      <w:r w:rsidRPr="00E259C0">
        <w:rPr>
          <w:rFonts w:ascii="Times New Roman" w:eastAsia="DejaVu Sans" w:hAnsi="Times New Roman" w:cs="DejaVu Sans"/>
          <w:kern w:val="1"/>
          <w:sz w:val="28"/>
          <w:szCs w:val="28"/>
          <w:lang w:val="uk-UA" w:eastAsia="zh-CN" w:bidi="hi-IN"/>
        </w:rPr>
        <w:t xml:space="preserve"> Л.Г., Савченко В.І. – К.: Рад. школа, 1988. – 88 с.</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r w:rsidRPr="00E259C0">
        <w:rPr>
          <w:rFonts w:ascii="Times New Roman" w:eastAsia="DejaVu Sans" w:hAnsi="Times New Roman" w:cs="DejaVu Sans"/>
          <w:kern w:val="1"/>
          <w:sz w:val="28"/>
          <w:szCs w:val="28"/>
          <w:lang w:val="uk-UA" w:eastAsia="zh-CN" w:bidi="hi-IN"/>
        </w:rPr>
        <w:t xml:space="preserve">Бугайов О.I. Вивчення атомної та ядерної фізики в школі: Посібник для вчителів / О.І. Бугайов. - К.: Рад. школа, 1982. - 158 с. </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r w:rsidRPr="00E259C0">
        <w:rPr>
          <w:rFonts w:ascii="Times New Roman" w:eastAsia="DejaVu Sans" w:hAnsi="Times New Roman" w:cs="DejaVu Sans"/>
          <w:kern w:val="1"/>
          <w:sz w:val="28"/>
          <w:szCs w:val="28"/>
          <w:lang w:val="uk-UA" w:eastAsia="zh-CN" w:bidi="hi-IN"/>
        </w:rPr>
        <w:t>Бугайов О.I. Удосконалення методики вивчення закономірностей в атомному спектрі Водню / О.І. Бугайов. // Фізика та астрономія в школі. – 2001. - №4. – С. 39-41.</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Будний</w:t>
      </w:r>
      <w:proofErr w:type="spellEnd"/>
      <w:r w:rsidRPr="00E259C0">
        <w:rPr>
          <w:rFonts w:ascii="Times New Roman" w:eastAsia="DejaVu Sans" w:hAnsi="Times New Roman" w:cs="DejaVu Sans"/>
          <w:kern w:val="1"/>
          <w:sz w:val="28"/>
          <w:szCs w:val="28"/>
          <w:lang w:val="uk-UA" w:eastAsia="zh-CN" w:bidi="hi-IN"/>
        </w:rPr>
        <w:t xml:space="preserve"> Б.Є. Вивчення квантової фізики в школі: </w:t>
      </w:r>
      <w:proofErr w:type="spellStart"/>
      <w:r w:rsidRPr="00E259C0">
        <w:rPr>
          <w:rFonts w:ascii="Times New Roman" w:eastAsia="DejaVu Sans" w:hAnsi="Times New Roman" w:cs="DejaVu Sans"/>
          <w:kern w:val="1"/>
          <w:sz w:val="28"/>
          <w:szCs w:val="28"/>
          <w:lang w:val="uk-UA" w:eastAsia="zh-CN" w:bidi="hi-IN"/>
        </w:rPr>
        <w:t>Пос</w:t>
      </w:r>
      <w:proofErr w:type="spellEnd"/>
      <w:r w:rsidRPr="00E259C0">
        <w:rPr>
          <w:rFonts w:ascii="Times New Roman" w:eastAsia="DejaVu Sans" w:hAnsi="Times New Roman" w:cs="DejaVu Sans"/>
          <w:kern w:val="1"/>
          <w:sz w:val="28"/>
          <w:szCs w:val="28"/>
          <w:lang w:val="uk-UA" w:eastAsia="zh-CN" w:bidi="hi-IN"/>
        </w:rPr>
        <w:t>. Для вчителів і учнів / Б.Є.</w:t>
      </w:r>
      <w:proofErr w:type="spellStart"/>
      <w:r w:rsidRPr="00E259C0">
        <w:rPr>
          <w:rFonts w:ascii="Times New Roman" w:eastAsia="DejaVu Sans" w:hAnsi="Times New Roman" w:cs="DejaVu Sans"/>
          <w:kern w:val="1"/>
          <w:sz w:val="28"/>
          <w:szCs w:val="28"/>
          <w:lang w:val="uk-UA" w:eastAsia="zh-CN" w:bidi="hi-IN"/>
        </w:rPr>
        <w:t>Будний</w:t>
      </w:r>
      <w:proofErr w:type="spellEnd"/>
      <w:r w:rsidRPr="00E259C0">
        <w:rPr>
          <w:rFonts w:ascii="Times New Roman" w:eastAsia="DejaVu Sans" w:hAnsi="Times New Roman" w:cs="DejaVu Sans"/>
          <w:kern w:val="1"/>
          <w:sz w:val="28"/>
          <w:szCs w:val="28"/>
          <w:lang w:val="uk-UA" w:eastAsia="zh-CN" w:bidi="hi-IN"/>
        </w:rPr>
        <w:t xml:space="preserve">. – К.: Ін-т пед., 1995. – 160 с. </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Варенич</w:t>
      </w:r>
      <w:proofErr w:type="spellEnd"/>
      <w:r w:rsidRPr="00E259C0">
        <w:rPr>
          <w:rFonts w:ascii="Times New Roman" w:eastAsia="DejaVu Sans" w:hAnsi="Times New Roman" w:cs="DejaVu Sans"/>
          <w:kern w:val="1"/>
          <w:sz w:val="28"/>
          <w:szCs w:val="28"/>
          <w:lang w:val="uk-UA" w:eastAsia="zh-CN" w:bidi="hi-IN"/>
        </w:rPr>
        <w:t xml:space="preserve"> О.В. Методи та засоби створення </w:t>
      </w:r>
      <w:proofErr w:type="spellStart"/>
      <w:r w:rsidRPr="00E259C0">
        <w:rPr>
          <w:rFonts w:ascii="Times New Roman" w:eastAsia="DejaVu Sans" w:hAnsi="Times New Roman" w:cs="DejaVu Sans"/>
          <w:kern w:val="1"/>
          <w:sz w:val="28"/>
          <w:szCs w:val="28"/>
          <w:lang w:val="uk-UA" w:eastAsia="zh-CN" w:bidi="hi-IN"/>
        </w:rPr>
        <w:t>мультимедіальних</w:t>
      </w:r>
      <w:proofErr w:type="spellEnd"/>
      <w:r w:rsidRPr="00E259C0">
        <w:rPr>
          <w:rFonts w:ascii="Times New Roman" w:eastAsia="DejaVu Sans" w:hAnsi="Times New Roman" w:cs="DejaVu Sans"/>
          <w:kern w:val="1"/>
          <w:sz w:val="28"/>
          <w:szCs w:val="28"/>
          <w:lang w:val="uk-UA" w:eastAsia="zh-CN" w:bidi="hi-IN"/>
        </w:rPr>
        <w:t xml:space="preserve"> дистанційних курсів: Дис. … канд. техн. наук: 05.13.06 / О.В.</w:t>
      </w:r>
      <w:proofErr w:type="spellStart"/>
      <w:r w:rsidRPr="00E259C0">
        <w:rPr>
          <w:rFonts w:ascii="Times New Roman" w:eastAsia="DejaVu Sans" w:hAnsi="Times New Roman" w:cs="DejaVu Sans"/>
          <w:kern w:val="1"/>
          <w:sz w:val="28"/>
          <w:szCs w:val="28"/>
          <w:lang w:val="uk-UA" w:eastAsia="zh-CN" w:bidi="hi-IN"/>
        </w:rPr>
        <w:t>Варенич</w:t>
      </w:r>
      <w:proofErr w:type="spellEnd"/>
      <w:r w:rsidRPr="00E259C0">
        <w:rPr>
          <w:rFonts w:ascii="Times New Roman" w:eastAsia="DejaVu Sans" w:hAnsi="Times New Roman" w:cs="DejaVu Sans"/>
          <w:kern w:val="1"/>
          <w:sz w:val="28"/>
          <w:szCs w:val="28"/>
          <w:lang w:val="uk-UA" w:eastAsia="zh-CN" w:bidi="hi-IN"/>
        </w:rPr>
        <w:t>. – Київ, 2001. – 225 с.</w:t>
      </w:r>
    </w:p>
    <w:p w:rsidR="00E259C0" w:rsidRPr="00E259C0" w:rsidRDefault="00E259C0" w:rsidP="00E259C0">
      <w:pPr>
        <w:widowControl w:val="0"/>
        <w:numPr>
          <w:ilvl w:val="0"/>
          <w:numId w:val="5"/>
        </w:numPr>
        <w:tabs>
          <w:tab w:val="left" w:pos="1080"/>
        </w:tabs>
        <w:suppressAutoHyphens/>
        <w:autoSpaceDE w:val="0"/>
        <w:spacing w:after="0" w:line="372" w:lineRule="auto"/>
        <w:jc w:val="both"/>
        <w:rPr>
          <w:rFonts w:ascii="Times New Roman" w:eastAsia="DejaVu Sans" w:hAnsi="Times New Roman" w:cs="DejaVu Sans"/>
          <w:kern w:val="1"/>
          <w:sz w:val="28"/>
          <w:szCs w:val="24"/>
          <w:lang w:val="uk-UA" w:eastAsia="zh-CN" w:bidi="hi-IN"/>
        </w:rPr>
      </w:pPr>
      <w:proofErr w:type="spellStart"/>
      <w:r w:rsidRPr="00E259C0">
        <w:rPr>
          <w:rFonts w:ascii="Times New Roman" w:eastAsia="DejaVu Sans" w:hAnsi="Times New Roman" w:cs="DejaVu Sans"/>
          <w:kern w:val="1"/>
          <w:sz w:val="28"/>
          <w:szCs w:val="28"/>
          <w:lang w:val="uk-UA" w:eastAsia="zh-CN" w:bidi="hi-IN"/>
        </w:rPr>
        <w:t>Воронина</w:t>
      </w:r>
      <w:proofErr w:type="spellEnd"/>
      <w:r w:rsidRPr="00E259C0">
        <w:rPr>
          <w:rFonts w:ascii="Times New Roman" w:eastAsia="DejaVu Sans" w:hAnsi="Times New Roman" w:cs="DejaVu Sans"/>
          <w:kern w:val="1"/>
          <w:sz w:val="28"/>
          <w:szCs w:val="28"/>
          <w:lang w:val="uk-UA" w:eastAsia="zh-CN" w:bidi="hi-IN"/>
        </w:rPr>
        <w:t xml:space="preserve"> Т.П. </w:t>
      </w:r>
      <w:proofErr w:type="spellStart"/>
      <w:r w:rsidRPr="00E259C0">
        <w:rPr>
          <w:rFonts w:ascii="Times New Roman" w:eastAsia="DejaVu Sans" w:hAnsi="Times New Roman" w:cs="DejaVu Sans"/>
          <w:kern w:val="1"/>
          <w:sz w:val="28"/>
          <w:szCs w:val="28"/>
          <w:lang w:val="uk-UA" w:eastAsia="zh-CN" w:bidi="hi-IN"/>
        </w:rPr>
        <w:t>Образование</w:t>
      </w:r>
      <w:proofErr w:type="spellEnd"/>
      <w:r w:rsidRPr="00E259C0">
        <w:rPr>
          <w:rFonts w:ascii="Times New Roman" w:eastAsia="DejaVu Sans" w:hAnsi="Times New Roman" w:cs="DejaVu Sans"/>
          <w:kern w:val="1"/>
          <w:sz w:val="28"/>
          <w:szCs w:val="28"/>
          <w:lang w:val="uk-UA" w:eastAsia="zh-CN" w:bidi="hi-IN"/>
        </w:rPr>
        <w:t xml:space="preserve"> в </w:t>
      </w:r>
      <w:proofErr w:type="spellStart"/>
      <w:r w:rsidRPr="00E259C0">
        <w:rPr>
          <w:rFonts w:ascii="Times New Roman" w:eastAsia="DejaVu Sans" w:hAnsi="Times New Roman" w:cs="DejaVu Sans"/>
          <w:kern w:val="1"/>
          <w:sz w:val="28"/>
          <w:szCs w:val="28"/>
          <w:lang w:val="uk-UA" w:eastAsia="zh-CN" w:bidi="hi-IN"/>
        </w:rPr>
        <w:t>эпоху</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новых</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информационных</w:t>
      </w:r>
      <w:proofErr w:type="spellEnd"/>
      <w:r w:rsidRPr="00E259C0">
        <w:rPr>
          <w:rFonts w:ascii="Times New Roman" w:eastAsia="DejaVu Sans" w:hAnsi="Times New Roman" w:cs="DejaVu Sans"/>
          <w:kern w:val="1"/>
          <w:sz w:val="28"/>
          <w:szCs w:val="28"/>
          <w:lang w:val="uk-UA" w:eastAsia="zh-CN" w:bidi="hi-IN"/>
        </w:rPr>
        <w:t xml:space="preserve"> </w:t>
      </w:r>
      <w:proofErr w:type="spellStart"/>
      <w:r w:rsidRPr="00E259C0">
        <w:rPr>
          <w:rFonts w:ascii="Times New Roman" w:eastAsia="DejaVu Sans" w:hAnsi="Times New Roman" w:cs="DejaVu Sans"/>
          <w:kern w:val="1"/>
          <w:sz w:val="28"/>
          <w:szCs w:val="28"/>
          <w:lang w:val="uk-UA" w:eastAsia="zh-CN" w:bidi="hi-IN"/>
        </w:rPr>
        <w:t>технологий</w:t>
      </w:r>
      <w:proofErr w:type="spellEnd"/>
      <w:r w:rsidRPr="00E259C0">
        <w:rPr>
          <w:rFonts w:ascii="Times New Roman" w:eastAsia="DejaVu Sans" w:hAnsi="Times New Roman" w:cs="DejaVu Sans"/>
          <w:kern w:val="1"/>
          <w:sz w:val="28"/>
          <w:szCs w:val="28"/>
          <w:lang w:val="uk-UA" w:eastAsia="zh-CN" w:bidi="hi-IN"/>
        </w:rPr>
        <w:t xml:space="preserve"> / Т.П.</w:t>
      </w:r>
      <w:proofErr w:type="spellStart"/>
      <w:r w:rsidRPr="00E259C0">
        <w:rPr>
          <w:rFonts w:ascii="Times New Roman" w:eastAsia="DejaVu Sans" w:hAnsi="Times New Roman" w:cs="DejaVu Sans"/>
          <w:kern w:val="1"/>
          <w:sz w:val="28"/>
          <w:szCs w:val="28"/>
          <w:lang w:val="uk-UA" w:eastAsia="zh-CN" w:bidi="hi-IN"/>
        </w:rPr>
        <w:t>Воронина</w:t>
      </w:r>
      <w:proofErr w:type="spellEnd"/>
      <w:r w:rsidRPr="00E259C0">
        <w:rPr>
          <w:rFonts w:ascii="Times New Roman" w:eastAsia="DejaVu Sans" w:hAnsi="Times New Roman" w:cs="DejaVu Sans"/>
          <w:kern w:val="1"/>
          <w:sz w:val="28"/>
          <w:szCs w:val="28"/>
          <w:lang w:val="uk-UA" w:eastAsia="zh-CN" w:bidi="hi-IN"/>
        </w:rPr>
        <w:t>, В.П.</w:t>
      </w:r>
      <w:proofErr w:type="spellStart"/>
      <w:r w:rsidRPr="00E259C0">
        <w:rPr>
          <w:rFonts w:ascii="Times New Roman" w:eastAsia="DejaVu Sans" w:hAnsi="Times New Roman" w:cs="DejaVu Sans"/>
          <w:kern w:val="1"/>
          <w:sz w:val="28"/>
          <w:szCs w:val="28"/>
          <w:lang w:val="uk-UA" w:eastAsia="zh-CN" w:bidi="hi-IN"/>
        </w:rPr>
        <w:t>Кашицин</w:t>
      </w:r>
      <w:proofErr w:type="spellEnd"/>
      <w:r w:rsidRPr="00E259C0">
        <w:rPr>
          <w:rFonts w:ascii="Times New Roman" w:eastAsia="DejaVu Sans" w:hAnsi="Times New Roman" w:cs="DejaVu Sans"/>
          <w:kern w:val="1"/>
          <w:sz w:val="28"/>
          <w:szCs w:val="28"/>
          <w:lang w:val="uk-UA" w:eastAsia="zh-CN" w:bidi="hi-IN"/>
        </w:rPr>
        <w:t xml:space="preserve">, О.П.Молчанова. – М.: </w:t>
      </w:r>
      <w:proofErr w:type="spellStart"/>
      <w:r w:rsidRPr="00E259C0">
        <w:rPr>
          <w:rFonts w:ascii="Times New Roman" w:eastAsia="DejaVu Sans" w:hAnsi="Times New Roman" w:cs="DejaVu Sans"/>
          <w:kern w:val="1"/>
          <w:sz w:val="28"/>
          <w:szCs w:val="28"/>
          <w:lang w:val="uk-UA" w:eastAsia="zh-CN" w:bidi="hi-IN"/>
        </w:rPr>
        <w:t>Информ-Пресс</w:t>
      </w:r>
      <w:proofErr w:type="spellEnd"/>
      <w:r w:rsidRPr="00E259C0">
        <w:rPr>
          <w:rFonts w:ascii="Times New Roman" w:eastAsia="DejaVu Sans" w:hAnsi="Times New Roman" w:cs="DejaVu Sans"/>
          <w:kern w:val="1"/>
          <w:sz w:val="28"/>
          <w:szCs w:val="28"/>
          <w:lang w:val="uk-UA" w:eastAsia="zh-CN" w:bidi="hi-IN"/>
        </w:rPr>
        <w:t>-94, 1995. – 220 с.</w:t>
      </w:r>
    </w:p>
    <w:p w:rsidR="00C61659" w:rsidRPr="00C61659" w:rsidRDefault="00C61659">
      <w:pPr>
        <w:rPr>
          <w:lang w:val="uk-UA"/>
        </w:rPr>
      </w:pPr>
    </w:p>
    <w:sectPr w:rsidR="00C61659" w:rsidRPr="00C616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Times New Roman"/>
    <w:charset w:val="01"/>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851"/>
        </w:tabs>
        <w:ind w:left="0" w:firstLine="567"/>
      </w:pPr>
      <w:rPr>
        <w:rFonts w:ascii="Symbol" w:hAnsi="Symbol" w:cs="Symbol"/>
        <w:sz w:val="28"/>
        <w:lang w:val="uk-UA"/>
      </w:rPr>
    </w:lvl>
  </w:abstractNum>
  <w:abstractNum w:abstractNumId="2">
    <w:nsid w:val="00000014"/>
    <w:multiLevelType w:val="multilevel"/>
    <w:tmpl w:val="00000014"/>
    <w:name w:val="WW8Num20"/>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16"/>
    <w:multiLevelType w:val="singleLevel"/>
    <w:tmpl w:val="00000016"/>
    <w:name w:val="WW8Num22"/>
    <w:lvl w:ilvl="0">
      <w:start w:val="1"/>
      <w:numFmt w:val="bullet"/>
      <w:lvlText w:val=""/>
      <w:lvlJc w:val="left"/>
      <w:pPr>
        <w:tabs>
          <w:tab w:val="num" w:pos="1260"/>
        </w:tabs>
        <w:ind w:left="1260" w:hanging="360"/>
      </w:pPr>
      <w:rPr>
        <w:rFonts w:ascii="Wingdings" w:hAnsi="Wingdings" w:cs="Wingdings"/>
      </w:rPr>
    </w:lvl>
  </w:abstractNum>
  <w:abstractNum w:abstractNumId="4">
    <w:nsid w:val="0000001D"/>
    <w:multiLevelType w:val="multilevel"/>
    <w:tmpl w:val="0000001D"/>
    <w:name w:val="WW8Num29"/>
    <w:lvl w:ilvl="0">
      <w:start w:val="1"/>
      <w:numFmt w:val="decimal"/>
      <w:lvlText w:val="%1."/>
      <w:lvlJc w:val="left"/>
      <w:pPr>
        <w:tabs>
          <w:tab w:val="num" w:pos="720"/>
        </w:tabs>
        <w:ind w:left="720" w:hanging="360"/>
      </w:pPr>
      <w:rPr>
        <w:sz w:val="28"/>
        <w:szCs w:val="28"/>
        <w:lang w:val="uk-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659"/>
    <w:rsid w:val="00561410"/>
    <w:rsid w:val="0067421A"/>
    <w:rsid w:val="00C61659"/>
    <w:rsid w:val="00E259C0"/>
    <w:rsid w:val="00F34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16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16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16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16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49.jpeg"/><Relationship Id="rId63" Type="http://schemas.openxmlformats.org/officeDocument/2006/relationships/oleObject" Target="embeddings/oleObject4.bin"/><Relationship Id="rId68" Type="http://schemas.openxmlformats.org/officeDocument/2006/relationships/image" Target="media/image58.jpeg"/><Relationship Id="rId76" Type="http://schemas.openxmlformats.org/officeDocument/2006/relationships/image" Target="media/image66.jpeg"/><Relationship Id="rId84" Type="http://schemas.openxmlformats.org/officeDocument/2006/relationships/image" Target="media/image74.jpeg"/><Relationship Id="rId89" Type="http://schemas.openxmlformats.org/officeDocument/2006/relationships/image" Target="media/image79.jpeg"/><Relationship Id="rId97" Type="http://schemas.openxmlformats.org/officeDocument/2006/relationships/theme" Target="theme/theme1.xml"/><Relationship Id="rId7" Type="http://schemas.openxmlformats.org/officeDocument/2006/relationships/image" Target="media/image2.jpeg"/><Relationship Id="rId71" Type="http://schemas.openxmlformats.org/officeDocument/2006/relationships/image" Target="media/image61.jpeg"/><Relationship Id="rId92" Type="http://schemas.openxmlformats.org/officeDocument/2006/relationships/image" Target="media/image82.jpe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oleObject" Target="embeddings/oleObject1.bin"/><Relationship Id="rId58" Type="http://schemas.openxmlformats.org/officeDocument/2006/relationships/image" Target="media/image52.wmf"/><Relationship Id="rId66" Type="http://schemas.openxmlformats.org/officeDocument/2006/relationships/image" Target="media/image56.jpeg"/><Relationship Id="rId74" Type="http://schemas.openxmlformats.org/officeDocument/2006/relationships/image" Target="media/image64.jpeg"/><Relationship Id="rId79" Type="http://schemas.openxmlformats.org/officeDocument/2006/relationships/image" Target="media/image69.jpeg"/><Relationship Id="rId87" Type="http://schemas.openxmlformats.org/officeDocument/2006/relationships/image" Target="media/image77.jpeg"/><Relationship Id="rId5" Type="http://schemas.openxmlformats.org/officeDocument/2006/relationships/webSettings" Target="webSettings.xml"/><Relationship Id="rId61" Type="http://schemas.openxmlformats.org/officeDocument/2006/relationships/oleObject" Target="embeddings/oleObject3.bin"/><Relationship Id="rId82" Type="http://schemas.openxmlformats.org/officeDocument/2006/relationships/image" Target="media/image72.jpeg"/><Relationship Id="rId90" Type="http://schemas.openxmlformats.org/officeDocument/2006/relationships/image" Target="media/image80.jpeg"/><Relationship Id="rId95" Type="http://schemas.openxmlformats.org/officeDocument/2006/relationships/image" Target="media/image85.jpeg"/><Relationship Id="rId19" Type="http://schemas.openxmlformats.org/officeDocument/2006/relationships/image" Target="media/image1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0.jpeg"/><Relationship Id="rId64" Type="http://schemas.openxmlformats.org/officeDocument/2006/relationships/image" Target="media/image55.wmf"/><Relationship Id="rId69" Type="http://schemas.openxmlformats.org/officeDocument/2006/relationships/image" Target="media/image59.jpeg"/><Relationship Id="rId77" Type="http://schemas.openxmlformats.org/officeDocument/2006/relationships/image" Target="media/image67.jpeg"/><Relationship Id="rId8" Type="http://schemas.openxmlformats.org/officeDocument/2006/relationships/image" Target="media/image3.jpeg"/><Relationship Id="rId51" Type="http://schemas.openxmlformats.org/officeDocument/2006/relationships/image" Target="media/image46.jpeg"/><Relationship Id="rId72" Type="http://schemas.openxmlformats.org/officeDocument/2006/relationships/image" Target="media/image62.jpeg"/><Relationship Id="rId80" Type="http://schemas.openxmlformats.org/officeDocument/2006/relationships/image" Target="media/image70.jpeg"/><Relationship Id="rId85" Type="http://schemas.openxmlformats.org/officeDocument/2006/relationships/image" Target="media/image75.jpeg"/><Relationship Id="rId93" Type="http://schemas.openxmlformats.org/officeDocument/2006/relationships/image" Target="media/image83.jpeg"/><Relationship Id="rId3" Type="http://schemas.microsoft.com/office/2007/relationships/stylesWithEffects" Target="stylesWithEffect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oleObject" Target="embeddings/oleObject2.bin"/><Relationship Id="rId67" Type="http://schemas.openxmlformats.org/officeDocument/2006/relationships/image" Target="media/image57.jpeg"/><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8.jpeg"/><Relationship Id="rId62" Type="http://schemas.openxmlformats.org/officeDocument/2006/relationships/image" Target="media/image54.wmf"/><Relationship Id="rId70" Type="http://schemas.openxmlformats.org/officeDocument/2006/relationships/image" Target="media/image60.jpeg"/><Relationship Id="rId75" Type="http://schemas.openxmlformats.org/officeDocument/2006/relationships/image" Target="media/image65.jpeg"/><Relationship Id="rId83" Type="http://schemas.openxmlformats.org/officeDocument/2006/relationships/image" Target="media/image73.jpeg"/><Relationship Id="rId88" Type="http://schemas.openxmlformats.org/officeDocument/2006/relationships/image" Target="media/image78.jpeg"/><Relationship Id="rId91" Type="http://schemas.openxmlformats.org/officeDocument/2006/relationships/image" Target="media/image81.jpe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1.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wmf"/><Relationship Id="rId60" Type="http://schemas.openxmlformats.org/officeDocument/2006/relationships/image" Target="media/image53.wmf"/><Relationship Id="rId65" Type="http://schemas.openxmlformats.org/officeDocument/2006/relationships/oleObject" Target="embeddings/oleObject5.bin"/><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image" Target="media/image76.jpeg"/><Relationship Id="rId94" Type="http://schemas.openxmlformats.org/officeDocument/2006/relationships/image" Target="media/image84.jpe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jpeg"/><Relationship Id="rId39" Type="http://schemas.openxmlformats.org/officeDocument/2006/relationships/image" Target="media/image3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4465</Words>
  <Characters>25452</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2020-03-29T19:15:00Z</dcterms:created>
  <dcterms:modified xsi:type="dcterms:W3CDTF">2020-03-29T19:15:00Z</dcterms:modified>
</cp:coreProperties>
</file>