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A7" w:rsidRPr="00F45E1F" w:rsidRDefault="008E2105" w:rsidP="00F45E1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>Тренінгове заняття на тему</w:t>
      </w:r>
      <w:r w:rsidR="003C06A7"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</w:p>
    <w:p w:rsidR="002B269D" w:rsidRPr="00F45E1F" w:rsidRDefault="003B6C55" w:rsidP="00F45E1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>«</w:t>
      </w:r>
      <w:r w:rsidR="00001C93"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>Згуртування</w:t>
      </w:r>
      <w:r w:rsidR="008E2105"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учнів в єдиний</w:t>
      </w:r>
      <w:r w:rsidR="00EE60E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колектив</w:t>
      </w:r>
      <w:r w:rsidR="00001C93" w:rsidRPr="00F45E1F">
        <w:rPr>
          <w:rFonts w:ascii="Times New Roman" w:hAnsi="Times New Roman" w:cs="Times New Roman"/>
          <w:b/>
          <w:i/>
          <w:sz w:val="32"/>
          <w:szCs w:val="32"/>
          <w:lang w:val="uk-UA"/>
        </w:rPr>
        <w:t>»</w:t>
      </w:r>
    </w:p>
    <w:p w:rsidR="003C06A7" w:rsidRPr="004F638F" w:rsidRDefault="003C06A7" w:rsidP="00F45E1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E2A33" w:rsidRPr="004F638F" w:rsidRDefault="00E40696" w:rsidP="00F45E1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тренінгу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E2A33"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с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прямувати </w:t>
      </w:r>
      <w:r w:rsidR="008E2A33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окрему особистість 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>на згуртування</w:t>
      </w:r>
      <w:r w:rsidR="008E2A33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єдиного  учнівського колективу, розвивати комунікативні навички, емоційну стійкість, впевненість в собі, доброзичливе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один до одного.</w:t>
      </w:r>
    </w:p>
    <w:p w:rsidR="003B6C55" w:rsidRPr="004F638F" w:rsidRDefault="002F049F" w:rsidP="00F45E1F">
      <w:pPr>
        <w:suppressAutoHyphens/>
        <w:autoSpaceDE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ar-SA"/>
        </w:rPr>
      </w:pPr>
      <w:r w:rsidRPr="004F638F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ar-SA"/>
        </w:rPr>
        <w:t xml:space="preserve">    </w:t>
      </w:r>
      <w:r w:rsidR="003B6C55" w:rsidRPr="004F638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ar-SA"/>
        </w:rPr>
        <w:t>Завдання:</w:t>
      </w:r>
    </w:p>
    <w:p w:rsidR="003B6C55" w:rsidRPr="004F638F" w:rsidRDefault="003B6C55" w:rsidP="00F45E1F">
      <w:pPr>
        <w:pStyle w:val="a3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сформувати сприятливий </w:t>
      </w:r>
      <w:r w:rsidR="008029F2"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психологічний клімат в клас</w:t>
      </w:r>
      <w:r w:rsidR="008029F2"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і</w:t>
      </w:r>
      <w:r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3B6C55" w:rsidRPr="004F638F" w:rsidRDefault="003B6C55" w:rsidP="00F45E1F">
      <w:pPr>
        <w:pStyle w:val="a3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сприя</w:t>
      </w:r>
      <w:r w:rsidR="002F049F"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ти усвідомленню кожним учнем своєї ролі, функцій в колективі</w:t>
      </w:r>
      <w:r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3B6C55" w:rsidRPr="004F638F" w:rsidRDefault="003B6C55" w:rsidP="00F45E1F">
      <w:pPr>
        <w:pStyle w:val="a3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638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розвивати уміння працювати в команді;</w:t>
      </w:r>
    </w:p>
    <w:p w:rsidR="003B6C55" w:rsidRPr="004F638F" w:rsidRDefault="003B6C55" w:rsidP="00F45E1F">
      <w:pPr>
        <w:pStyle w:val="a3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сприяти розвитку комунікативної компетенції.</w:t>
      </w:r>
    </w:p>
    <w:p w:rsidR="007E5B7D" w:rsidRPr="004F638F" w:rsidRDefault="007E5B7D" w:rsidP="00F45E1F">
      <w:pPr>
        <w:pStyle w:val="a3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Обладнання:</w:t>
      </w:r>
      <w:r w:rsidR="001361BF"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2B7707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аркуші паперу А-4,  ручки, клей ПВА, ватман, кольо</w:t>
      </w:r>
      <w:r w:rsidR="00850F93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рові олівці ,  кольоровий папір</w:t>
      </w:r>
      <w:r w:rsidR="002B7707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.</w:t>
      </w:r>
    </w:p>
    <w:p w:rsidR="007E5B7D" w:rsidRPr="004F638F" w:rsidRDefault="007E5B7D" w:rsidP="00F45E1F">
      <w:pPr>
        <w:pStyle w:val="a3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Час проведення</w:t>
      </w:r>
      <w:r w:rsidR="001361BF"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: 1</w:t>
      </w:r>
      <w:r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години.</w:t>
      </w:r>
    </w:p>
    <w:p w:rsidR="00B9705D" w:rsidRPr="004F638F" w:rsidRDefault="007E5B7D" w:rsidP="00F45E1F">
      <w:pPr>
        <w:pStyle w:val="a3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Категорія учасників</w:t>
      </w:r>
      <w:r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: підлітки.</w:t>
      </w:r>
    </w:p>
    <w:p w:rsidR="007A2E43" w:rsidRPr="004F638F" w:rsidRDefault="0082486A" w:rsidP="00F45E1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Вступне слово</w:t>
      </w:r>
      <w:r w:rsidR="007A2E43"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ar-SA"/>
        </w:rPr>
        <w:t xml:space="preserve"> психолога</w:t>
      </w:r>
      <w:r w:rsidR="007A2E43"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:</w:t>
      </w:r>
      <w:r w:rsidR="007A2E43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 </w:t>
      </w:r>
    </w:p>
    <w:p w:rsidR="003C06A7" w:rsidRPr="004F638F" w:rsidRDefault="007A2E43" w:rsidP="00F45E1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Доброго дня, шановні учасники! Сьогодні ми з вами зібрались для того, щоб ближче познайомитись один із одним. У вас є спільні цілі – навчання в цій школі, отримання гарної освіти, щоб мати змогу якнайкраще побудувати своє майбутнє доросле життя. </w:t>
      </w:r>
      <w:r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І для того, щоб більш ефективно домагатися цих цілей, всі ви потребуєте підтримки, і ви можете її отримати саме у своєму учнівському колективі! Адже тільки згуртований колектив домагається багатьох вершин і перемог!</w:t>
      </w:r>
      <w:r w:rsidR="00273169" w:rsidRPr="004F63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Ступінь згуртованості є показником психологічного клімату учнівського колективу, який відображає ступінь задоволеності учнів існуючими міжособистісними стосунками. Психологічний клімат зумовлює самопочуття кожного учня, впливає на продуктивність спільної діяльності.</w:t>
      </w:r>
    </w:p>
    <w:p w:rsidR="003C06A7" w:rsidRPr="004F638F" w:rsidRDefault="003C06A7" w:rsidP="00F45E1F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4F638F">
        <w:rPr>
          <w:color w:val="000000"/>
          <w:sz w:val="28"/>
          <w:szCs w:val="28"/>
          <w:lang w:val="uk-UA"/>
        </w:rPr>
        <w:t>В одному кліматі рослина може розквітнути, в іншому - зачахнути. Те ж саме можна сказати і про психологічний клімат: в одних умовах люди відчувають себе некомфортно, прагнуть покинути колектив, проводять в ньому менше часу, їх особистісний ріст сповільнюється, в інших - колектив функціонує оптимально і його учасники отримують можливість максимально повно реалізувати свій потенціал.</w:t>
      </w:r>
    </w:p>
    <w:p w:rsidR="00F454AD" w:rsidRPr="004F638F" w:rsidRDefault="003159B1" w:rsidP="00F45E1F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lang w:val="uk-UA"/>
        </w:rPr>
      </w:pPr>
      <w:r w:rsidRPr="004F638F">
        <w:rPr>
          <w:color w:val="000000"/>
          <w:sz w:val="28"/>
          <w:szCs w:val="28"/>
          <w:lang w:val="uk-UA"/>
        </w:rPr>
        <w:t xml:space="preserve">Клімат називають сприятливим, якщо в колективі панує атмосфера доброзичливості, турботи про кожного, довіри і вимогливості. </w:t>
      </w:r>
    </w:p>
    <w:p w:rsidR="00F454AD" w:rsidRPr="004F638F" w:rsidRDefault="00F454AD" w:rsidP="00F4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54AD" w:rsidRPr="004F638F" w:rsidRDefault="00F454AD" w:rsidP="00F45E1F">
      <w:pPr>
        <w:tabs>
          <w:tab w:val="left" w:pos="2127"/>
        </w:tabs>
        <w:suppressAutoHyphens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Тренінг</w:t>
      </w:r>
    </w:p>
    <w:p w:rsidR="009F1900" w:rsidRDefault="009F1900" w:rsidP="00F45E1F">
      <w:pPr>
        <w:pStyle w:val="Default"/>
        <w:tabs>
          <w:tab w:val="left" w:pos="720"/>
        </w:tabs>
        <w:spacing w:line="240" w:lineRule="atLeast"/>
        <w:jc w:val="both"/>
        <w:rPr>
          <w:b/>
          <w:bCs/>
          <w:i/>
          <w:iCs/>
          <w:color w:val="auto"/>
          <w:sz w:val="28"/>
          <w:szCs w:val="28"/>
          <w:u w:val="single"/>
          <w:lang w:val="uk-UA"/>
        </w:rPr>
      </w:pPr>
      <w:r w:rsidRPr="004F638F">
        <w:rPr>
          <w:b/>
          <w:bCs/>
          <w:i/>
          <w:iCs/>
          <w:color w:val="auto"/>
          <w:sz w:val="28"/>
          <w:szCs w:val="28"/>
          <w:u w:val="single"/>
          <w:lang w:val="uk-UA"/>
        </w:rPr>
        <w:t>1. Вправа «Привітання»</w:t>
      </w:r>
    </w:p>
    <w:p w:rsidR="004F638F" w:rsidRPr="004F638F" w:rsidRDefault="004F638F" w:rsidP="00F45E1F">
      <w:pPr>
        <w:pStyle w:val="Default"/>
        <w:tabs>
          <w:tab w:val="left" w:pos="720"/>
        </w:tabs>
        <w:spacing w:line="240" w:lineRule="atLeast"/>
        <w:jc w:val="both"/>
        <w:rPr>
          <w:color w:val="auto"/>
          <w:sz w:val="28"/>
          <w:szCs w:val="28"/>
          <w:lang w:val="uk-UA"/>
        </w:rPr>
      </w:pPr>
      <w:r w:rsidRPr="00941F24">
        <w:rPr>
          <w:b/>
          <w:color w:val="auto"/>
          <w:sz w:val="28"/>
          <w:szCs w:val="28"/>
          <w:lang w:val="uk-UA"/>
        </w:rPr>
        <w:t>Мета</w:t>
      </w:r>
      <w:r>
        <w:rPr>
          <w:i/>
          <w:color w:val="auto"/>
          <w:sz w:val="28"/>
          <w:szCs w:val="28"/>
          <w:lang w:val="uk-UA"/>
        </w:rPr>
        <w:t xml:space="preserve"> </w:t>
      </w:r>
      <w:r w:rsidRPr="004F638F">
        <w:rPr>
          <w:i/>
          <w:color w:val="auto"/>
          <w:sz w:val="28"/>
          <w:szCs w:val="28"/>
          <w:lang w:val="uk-UA"/>
        </w:rPr>
        <w:t>:</w:t>
      </w:r>
      <w:r>
        <w:rPr>
          <w:color w:val="auto"/>
          <w:sz w:val="28"/>
          <w:szCs w:val="28"/>
          <w:lang w:val="uk-UA"/>
        </w:rPr>
        <w:t>розвивати вміння слухати, вчити працювати в колективі.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i/>
          <w:color w:val="auto"/>
          <w:sz w:val="28"/>
          <w:szCs w:val="28"/>
          <w:lang w:val="uk-UA"/>
        </w:rPr>
      </w:pPr>
      <w:r w:rsidRPr="004F638F">
        <w:rPr>
          <w:i/>
          <w:color w:val="auto"/>
          <w:sz w:val="28"/>
          <w:szCs w:val="28"/>
          <w:lang w:val="uk-UA"/>
        </w:rPr>
        <w:t>Добрий день, шановні учні, рада вас вітати,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i/>
          <w:color w:val="auto"/>
          <w:sz w:val="28"/>
          <w:szCs w:val="28"/>
          <w:lang w:val="uk-UA"/>
        </w:rPr>
      </w:pPr>
      <w:r w:rsidRPr="004F638F">
        <w:rPr>
          <w:i/>
          <w:color w:val="auto"/>
          <w:sz w:val="28"/>
          <w:szCs w:val="28"/>
          <w:lang w:val="uk-UA"/>
        </w:rPr>
        <w:t>Прошу на мої питання рухами відповідати.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 xml:space="preserve">Хто з гарним настроєм прийшов – махніть, 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 xml:space="preserve">Хто чує мене, головою кивніть. 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 xml:space="preserve">Хто бачить мене, прошу оком моргнути, 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 xml:space="preserve">Хто любить людей, ті підніміть праву руку. 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lastRenderedPageBreak/>
        <w:t xml:space="preserve">Хто найвеселіший –- ви всім посміхніться, 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i/>
          <w:iCs/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>Хто ввічливий – сусідові злегка вклоніться</w:t>
      </w:r>
    </w:p>
    <w:p w:rsidR="003F2DA8" w:rsidRPr="004F638F" w:rsidRDefault="003F2DA8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i/>
          <w:iCs/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>Х</w:t>
      </w:r>
      <w:r w:rsidRPr="004F638F">
        <w:rPr>
          <w:i/>
          <w:iCs/>
          <w:color w:val="auto"/>
          <w:sz w:val="28"/>
          <w:szCs w:val="28"/>
        </w:rPr>
        <w:t xml:space="preserve">то любить навчатись – повинен </w:t>
      </w:r>
      <w:r w:rsidR="007E6A3E" w:rsidRPr="004F638F">
        <w:rPr>
          <w:i/>
          <w:iCs/>
          <w:color w:val="auto"/>
          <w:sz w:val="28"/>
          <w:szCs w:val="28"/>
        </w:rPr>
        <w:t>на носочки</w:t>
      </w:r>
      <w:r w:rsidRPr="004F638F">
        <w:rPr>
          <w:i/>
          <w:iCs/>
          <w:color w:val="auto"/>
          <w:sz w:val="28"/>
          <w:szCs w:val="28"/>
          <w:lang w:val="uk-UA"/>
        </w:rPr>
        <w:t xml:space="preserve"> піднятись,</w:t>
      </w:r>
    </w:p>
    <w:p w:rsidR="009F1900" w:rsidRPr="004F638F" w:rsidRDefault="009F1900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color w:val="auto"/>
          <w:sz w:val="28"/>
          <w:szCs w:val="28"/>
          <w:lang w:val="uk-UA"/>
        </w:rPr>
      </w:pPr>
      <w:r w:rsidRPr="004F638F">
        <w:rPr>
          <w:i/>
          <w:iCs/>
          <w:color w:val="auto"/>
          <w:sz w:val="28"/>
          <w:szCs w:val="28"/>
          <w:lang w:val="uk-UA"/>
        </w:rPr>
        <w:t xml:space="preserve">Хто в колективі </w:t>
      </w:r>
      <w:r w:rsidR="007E5CD8" w:rsidRPr="004F638F">
        <w:rPr>
          <w:i/>
          <w:iCs/>
          <w:color w:val="auto"/>
          <w:sz w:val="28"/>
          <w:szCs w:val="28"/>
          <w:lang w:val="uk-UA"/>
        </w:rPr>
        <w:t>любить працювати – то й повинен пострибати.</w:t>
      </w:r>
    </w:p>
    <w:p w:rsidR="00DC389E" w:rsidRPr="004F638F" w:rsidRDefault="00787566" w:rsidP="00F45E1F">
      <w:pPr>
        <w:pStyle w:val="Default"/>
        <w:tabs>
          <w:tab w:val="left" w:pos="720"/>
        </w:tabs>
        <w:spacing w:line="240" w:lineRule="atLeast"/>
        <w:ind w:firstLine="720"/>
        <w:jc w:val="both"/>
        <w:rPr>
          <w:i/>
          <w:iCs/>
          <w:color w:val="auto"/>
          <w:sz w:val="28"/>
          <w:szCs w:val="28"/>
          <w:lang w:val="uk-UA"/>
        </w:rPr>
      </w:pPr>
      <w:r w:rsidRPr="004F638F">
        <w:rPr>
          <w:bCs/>
          <w:iCs/>
          <w:sz w:val="28"/>
          <w:szCs w:val="28"/>
          <w:lang w:val="uk-UA" w:eastAsia="ar-SA"/>
        </w:rPr>
        <w:tab/>
      </w:r>
    </w:p>
    <w:p w:rsidR="00DC389E" w:rsidRPr="004F638F" w:rsidRDefault="00CF54A7" w:rsidP="00F45E1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  <w:t xml:space="preserve">2. </w:t>
      </w:r>
      <w:r w:rsidR="00DC389E"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  <w:t>Вправа «квадрат»</w:t>
      </w:r>
    </w:p>
    <w:p w:rsidR="00DC389E" w:rsidRPr="004F638F" w:rsidRDefault="00DC389E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Мета:</w:t>
      </w:r>
      <w:r w:rsidR="000278A5"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 xml:space="preserve"> </w:t>
      </w:r>
      <w:r w:rsidR="00941F2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відчути кожного учасника групи, розвивати вміння домовлятися, знаходити компроміси.</w:t>
      </w:r>
    </w:p>
    <w:p w:rsidR="00DC389E" w:rsidRPr="004F638F" w:rsidRDefault="00941F24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Інструкція:</w:t>
      </w:r>
    </w:p>
    <w:p w:rsidR="00DC389E" w:rsidRPr="004F638F" w:rsidRDefault="00DC389E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Побудуйте весь колектив у коло, і нехай учасники закриють очі. Тепер, не розпл</w:t>
      </w:r>
      <w:r w:rsidR="000278A5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ю</w:t>
      </w: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щуючи очей потрібно перебудуватися в квадрат. Зазвичай відразу починається балаган, всі кричать, пропонуючи свою стратегію. Через якийсь час виявляється організатор процесу, який фактично будує людей</w:t>
      </w:r>
      <w:r w:rsidR="0072220E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. Після того, як квадрат буде побудований, не дозволяйте відкривати очі. Запитайте, чи всі впевнені, що вони стоять в квадраті? Зазвичай є кілька людей, які </w:t>
      </w:r>
      <w:r w:rsidR="009E7FC4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не впевнені. Квадрат дійсно повинен бути рівним. І тільки після того, як всі погодяться, що стоять саме в квадраті, запропонуйте  учасникам відкрити очі, порадіти за хороший результат і проаналізувати процес.</w:t>
      </w:r>
      <w:r w:rsidR="00C70FC4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 Так само можна будуватися в інші фігури.</w:t>
      </w:r>
    </w:p>
    <w:p w:rsidR="00C70FC4" w:rsidRPr="004F638F" w:rsidRDefault="009E7FC4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Під час вправ учасники переживають сильні емоції і роблять  масу висновків, тому після кожного етапу можна влаштовувати невелике обговорення, де можна говорити побажання</w:t>
      </w:r>
      <w:r w:rsidR="00C70FC4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 своїм колегам для поліпшення роботи. </w:t>
      </w:r>
    </w:p>
    <w:p w:rsidR="009E7FC4" w:rsidRPr="004F638F" w:rsidRDefault="00C70FC4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Найголовніше питання: яким чином завдання можна було зробити краще та швидше?</w:t>
      </w:r>
    </w:p>
    <w:p w:rsidR="00DC389E" w:rsidRPr="004F638F" w:rsidRDefault="00A016CA" w:rsidP="00F45E1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  <w:t xml:space="preserve">3. </w:t>
      </w:r>
      <w:r w:rsidR="00E75D97"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  <w:t>Вправа «Театр: п’єса, яка влаштує всіх» - 30 хв.</w:t>
      </w:r>
    </w:p>
    <w:p w:rsidR="00941F24" w:rsidRPr="00941F24" w:rsidRDefault="00941F24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 xml:space="preserve">Мета: </w:t>
      </w:r>
      <w:r w:rsidRPr="00941F2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розвивати комунікати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вні навички, вміння працювати в колективі, впевненість в собі</w:t>
      </w:r>
      <w:r w:rsidRPr="00941F2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.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Хід вправи: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Розділити учасників на 4 групи мінімум по 4 людини. 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1 група – сценаристи.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2 група – режисери.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3 група – актори.</w:t>
      </w:r>
    </w:p>
    <w:p w:rsidR="00E75D97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4 група – критики.</w:t>
      </w:r>
    </w:p>
    <w:p w:rsidR="006855F6" w:rsidRPr="004F638F" w:rsidRDefault="00E75D97" w:rsidP="00F45E1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Завдання для всієї команди</w:t>
      </w:r>
      <w:r w:rsidR="00B6303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: написати і поставити </w:t>
      </w:r>
      <w:r w:rsidR="00CF54A7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п’єсу</w:t>
      </w:r>
      <w:r w:rsidR="00B6303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, яка влаштує всіх. Причому </w:t>
      </w:r>
      <w:r w:rsidR="00CF54A7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п’єса</w:t>
      </w:r>
      <w:r w:rsidR="00B6303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 має влаштувати і за жанром, і за назвою, і за змістом і по всьому іншому. Сценаристи пишуть перший акт, потім його критикують критики, вносять </w:t>
      </w:r>
      <w:r w:rsidR="00BA01C6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свої поправки, далі текст віддається режисерам, і вони починають постановку разом з акторами. У цей час пишеться другий акт, а потім третій</w:t>
      </w:r>
      <w:r w:rsidR="006855F6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. І </w:t>
      </w:r>
      <w:r w:rsidR="006855F6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lastRenderedPageBreak/>
        <w:t xml:space="preserve">ось коли все готово, всі сідають в «залі», і актори починають грати. Бурхливі овації, море емоцій. </w:t>
      </w:r>
    </w:p>
    <w:p w:rsidR="006855F6" w:rsidRPr="004F638F" w:rsidRDefault="006855F6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Обговорення:</w:t>
      </w:r>
    </w:p>
    <w:p w:rsidR="006855F6" w:rsidRPr="004F638F" w:rsidRDefault="006855F6" w:rsidP="00F45E1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Чи влаштувала вас </w:t>
      </w:r>
      <w:r w:rsidR="00B7495C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п’єса</w:t>
      </w: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?</w:t>
      </w:r>
    </w:p>
    <w:p w:rsidR="006855F6" w:rsidRPr="004F638F" w:rsidRDefault="006855F6" w:rsidP="00F45E1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Що можна було зробити краще?</w:t>
      </w:r>
    </w:p>
    <w:p w:rsidR="006855F6" w:rsidRPr="004F638F" w:rsidRDefault="006855F6" w:rsidP="00F45E1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Які позитивні, негативні враження від спільної роботи?</w:t>
      </w:r>
    </w:p>
    <w:p w:rsidR="007D1B80" w:rsidRPr="004F638F" w:rsidRDefault="00A016CA" w:rsidP="00F45E1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F638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 </w:t>
      </w:r>
      <w:r w:rsidR="007D1B80" w:rsidRPr="004F638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«Розмова через скло»</w:t>
      </w:r>
    </w:p>
    <w:p w:rsidR="007D1B80" w:rsidRPr="00941F24" w:rsidRDefault="00941F24" w:rsidP="00F45E1F">
      <w:pPr>
        <w:tabs>
          <w:tab w:val="left" w:pos="720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1F24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670D70">
        <w:rPr>
          <w:rFonts w:ascii="Times New Roman" w:hAnsi="Times New Roman" w:cs="Times New Roman"/>
          <w:sz w:val="28"/>
          <w:szCs w:val="28"/>
          <w:lang w:val="uk-UA"/>
        </w:rPr>
        <w:t>розвивати комунікативні навички. Виховувати терпіння, доброзичливе ставлення до інших.</w:t>
      </w:r>
    </w:p>
    <w:p w:rsidR="007D1B80" w:rsidRPr="004F638F" w:rsidRDefault="007D1B80" w:rsidP="00F45E1F">
      <w:pPr>
        <w:tabs>
          <w:tab w:val="left" w:pos="720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Двоє учасників тільки за допомогою жестів намагаються про щось домовитись. Тема говориться одному  з них, а він повинен передати інформацію за допомогою жестів і міміки. З зміною теми, змінюється пара учасників. Зразки тем:</w:t>
      </w:r>
    </w:p>
    <w:p w:rsidR="007D1B80" w:rsidRPr="004F638F" w:rsidRDefault="001C55DD" w:rsidP="00F45E1F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Допоможи мені намалювати сті</w:t>
      </w:r>
      <w:r w:rsidR="007D1B80" w:rsidRPr="004F638F">
        <w:rPr>
          <w:rFonts w:ascii="Times New Roman" w:hAnsi="Times New Roman" w:cs="Times New Roman"/>
          <w:sz w:val="28"/>
          <w:szCs w:val="28"/>
          <w:lang w:val="uk-UA"/>
        </w:rPr>
        <w:t>нгазету.</w:t>
      </w:r>
    </w:p>
    <w:p w:rsidR="007D1B80" w:rsidRPr="004F638F" w:rsidRDefault="007D1B80" w:rsidP="00F45E1F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Давай привітаємо дівчаток з 8 березням.</w:t>
      </w:r>
    </w:p>
    <w:p w:rsidR="007D1B80" w:rsidRPr="004F638F" w:rsidRDefault="007D1B80" w:rsidP="00F45E1F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Наш однокласник захворів, потрібно його провідати.</w:t>
      </w:r>
    </w:p>
    <w:p w:rsidR="007D1B80" w:rsidRPr="004F638F" w:rsidRDefault="007D1B80" w:rsidP="00F45E1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i/>
          <w:sz w:val="28"/>
          <w:szCs w:val="28"/>
          <w:lang w:val="uk-UA"/>
        </w:rPr>
        <w:t>Обговорення:</w:t>
      </w:r>
    </w:p>
    <w:p w:rsidR="007D1B80" w:rsidRPr="004F638F" w:rsidRDefault="007D1B80" w:rsidP="00F45E1F">
      <w:pPr>
        <w:pStyle w:val="a3"/>
        <w:numPr>
          <w:ilvl w:val="0"/>
          <w:numId w:val="8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Чи важко вам було пояснити, що ви хотіли?</w:t>
      </w:r>
    </w:p>
    <w:p w:rsidR="007D1B80" w:rsidRPr="004F638F" w:rsidRDefault="007D1B80" w:rsidP="00F45E1F">
      <w:pPr>
        <w:pStyle w:val="a3"/>
        <w:numPr>
          <w:ilvl w:val="0"/>
          <w:numId w:val="8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Що ви відчували, коли вас не розуміли?</w:t>
      </w:r>
    </w:p>
    <w:p w:rsidR="00E75D97" w:rsidRPr="004F638F" w:rsidRDefault="00FD08EE" w:rsidP="00F45E1F">
      <w:pPr>
        <w:pStyle w:val="a3"/>
        <w:numPr>
          <w:ilvl w:val="0"/>
          <w:numId w:val="8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>Які у вас були почуття, коли ви не могли зрозуміти, що від вас хочуть?</w:t>
      </w:r>
    </w:p>
    <w:p w:rsidR="000278A5" w:rsidRPr="004F638F" w:rsidRDefault="000278A5" w:rsidP="00F45E1F">
      <w:pPr>
        <w:pStyle w:val="a3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79B7" w:rsidRPr="004F638F" w:rsidRDefault="00612FB3" w:rsidP="00F45E1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F638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5. Вправа «Квітка-мандала</w:t>
      </w:r>
      <w:r w:rsidR="009B28CD" w:rsidRPr="004F638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9B28CD" w:rsidRPr="004F4747" w:rsidRDefault="004379B7" w:rsidP="00F45E1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47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Мета</w:t>
      </w:r>
      <w:r w:rsidRPr="004F638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: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 психологічне  єднання  колективу і відкриття незвичної краси кожної душі</w:t>
      </w:r>
      <w:r w:rsidR="004F47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078F" w:rsidRPr="004F638F" w:rsidRDefault="00C9078F" w:rsidP="00F45E1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078F" w:rsidRPr="004F638F" w:rsidRDefault="009B28CD" w:rsidP="00F45E1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Всі учасники</w:t>
      </w:r>
      <w:r w:rsidR="00656821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вибирають паперовий пелюсток</w:t>
      </w:r>
      <w:r w:rsidR="00C9078F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від квітки</w:t>
      </w:r>
      <w:r w:rsidR="00656821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будь якого кольору</w:t>
      </w:r>
      <w:r w:rsidR="002B6D11" w:rsidRPr="004F638F">
        <w:rPr>
          <w:rFonts w:ascii="Times New Roman" w:hAnsi="Times New Roman" w:cs="Times New Roman"/>
          <w:sz w:val="28"/>
          <w:szCs w:val="28"/>
        </w:rPr>
        <w:t xml:space="preserve"> який їм подобається</w:t>
      </w:r>
      <w:r w:rsidR="00C9078F" w:rsidRPr="004F638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9078F" w:rsidRPr="004F638F">
        <w:rPr>
          <w:rFonts w:ascii="Times New Roman" w:hAnsi="Times New Roman" w:cs="Times New Roman"/>
          <w:sz w:val="28"/>
          <w:szCs w:val="28"/>
        </w:rPr>
        <w:t xml:space="preserve"> Намалюйте на ньому щось, що вам було б до душі, принесло задоволення. Це може бути якийсь візерунок, символічний куточок природи, дерева, квіти, пташки, риби або ще щось, близьке вам … </w:t>
      </w:r>
      <w:r w:rsidR="00C9078F" w:rsidRPr="004F638F">
        <w:rPr>
          <w:rFonts w:ascii="Times New Roman" w:hAnsi="Times New Roman" w:cs="Times New Roman"/>
          <w:i/>
          <w:sz w:val="28"/>
          <w:szCs w:val="28"/>
        </w:rPr>
        <w:t>(малювання,10 хв.)</w:t>
      </w:r>
      <w:r w:rsidR="00C9078F" w:rsidRPr="004F638F">
        <w:rPr>
          <w:rFonts w:ascii="Times New Roman" w:hAnsi="Times New Roman" w:cs="Times New Roman"/>
          <w:sz w:val="28"/>
          <w:szCs w:val="28"/>
        </w:rPr>
        <w:t>.</w:t>
      </w:r>
    </w:p>
    <w:p w:rsidR="00C9078F" w:rsidRPr="004F638F" w:rsidRDefault="00C9078F" w:rsidP="00F45E1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 xml:space="preserve">Подобається? Ви погоджуєтеся з тим, що на цьому малюнку відображена частинка вашої душі? Спробуйте зрозуміти і подумки </w:t>
      </w:r>
      <w:proofErr w:type="gramStart"/>
      <w:r w:rsidRPr="004F638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4F638F">
        <w:rPr>
          <w:rFonts w:ascii="Times New Roman" w:hAnsi="Times New Roman" w:cs="Times New Roman"/>
          <w:sz w:val="28"/>
          <w:szCs w:val="28"/>
        </w:rPr>
        <w:t xml:space="preserve"> себе відповісти:</w:t>
      </w:r>
    </w:p>
    <w:p w:rsidR="00C9078F" w:rsidRPr="004F638F" w:rsidRDefault="00C9078F" w:rsidP="00F45E1F">
      <w:pPr>
        <w:pStyle w:val="a3"/>
        <w:numPr>
          <w:ilvl w:val="0"/>
          <w:numId w:val="1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Яка це частина вашої душі?</w:t>
      </w:r>
    </w:p>
    <w:p w:rsidR="007F29FD" w:rsidRPr="004F638F" w:rsidRDefault="00C9078F" w:rsidP="00F45E1F">
      <w:pPr>
        <w:pStyle w:val="a3"/>
        <w:numPr>
          <w:ilvl w:val="0"/>
          <w:numId w:val="1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Що вона виражає?</w:t>
      </w:r>
      <w:r w:rsidR="00C97607"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7F29FD" w:rsidRPr="004F638F" w:rsidRDefault="007F29FD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А зара</w:t>
      </w:r>
      <w:r w:rsidR="00C9078F" w:rsidRPr="004F638F">
        <w:rPr>
          <w:rFonts w:ascii="Times New Roman" w:hAnsi="Times New Roman" w:cs="Times New Roman"/>
          <w:sz w:val="28"/>
          <w:szCs w:val="28"/>
        </w:rPr>
        <w:t>з дозвольте зібрати ваші пелюстки для подальших дій</w:t>
      </w:r>
      <w:r w:rsidRPr="004F63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9FD" w:rsidRPr="004F638F" w:rsidRDefault="004F4747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7F29FD" w:rsidRPr="004F638F">
        <w:rPr>
          <w:rFonts w:ascii="Times New Roman" w:hAnsi="Times New Roman" w:cs="Times New Roman"/>
          <w:i/>
          <w:sz w:val="28"/>
          <w:szCs w:val="28"/>
        </w:rPr>
        <w:t xml:space="preserve">За цей час психолог викладає на аркуші ватману композицію </w:t>
      </w:r>
      <w:r w:rsidR="00C9078F" w:rsidRPr="004F638F">
        <w:rPr>
          <w:rFonts w:ascii="Times New Roman" w:hAnsi="Times New Roman" w:cs="Times New Roman"/>
          <w:i/>
          <w:sz w:val="28"/>
          <w:szCs w:val="28"/>
        </w:rPr>
        <w:t>у вигляді квітки</w:t>
      </w:r>
      <w:r w:rsidR="007F29FD" w:rsidRPr="004F638F">
        <w:rPr>
          <w:rFonts w:ascii="Times New Roman" w:hAnsi="Times New Roman" w:cs="Times New Roman"/>
          <w:i/>
          <w:sz w:val="28"/>
          <w:szCs w:val="28"/>
        </w:rPr>
        <w:t>,</w:t>
      </w:r>
      <w:r w:rsidR="00C9078F" w:rsidRPr="004F638F">
        <w:rPr>
          <w:rFonts w:ascii="Times New Roman" w:hAnsi="Times New Roman" w:cs="Times New Roman"/>
          <w:i/>
          <w:sz w:val="28"/>
          <w:szCs w:val="28"/>
        </w:rPr>
        <w:t xml:space="preserve"> чергуючи різні кольори</w:t>
      </w:r>
      <w:r w:rsidR="007F29FD" w:rsidRPr="004F638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F29FD" w:rsidRPr="004F638F">
        <w:rPr>
          <w:rFonts w:ascii="Times New Roman" w:hAnsi="Times New Roman" w:cs="Times New Roman"/>
          <w:i/>
          <w:sz w:val="28"/>
          <w:szCs w:val="28"/>
        </w:rPr>
        <w:t xml:space="preserve">Ватман розгортається і приклеюється на дошку. </w:t>
      </w:r>
      <w:proofErr w:type="gramStart"/>
      <w:r w:rsidR="007F29FD" w:rsidRPr="004F638F">
        <w:rPr>
          <w:rFonts w:ascii="Times New Roman" w:hAnsi="Times New Roman" w:cs="Times New Roman"/>
          <w:i/>
          <w:sz w:val="28"/>
          <w:szCs w:val="28"/>
        </w:rPr>
        <w:t>Пауза для перегляду).</w:t>
      </w:r>
      <w:proofErr w:type="gramEnd"/>
    </w:p>
    <w:p w:rsidR="007F29FD" w:rsidRPr="004F638F" w:rsidRDefault="007F29FD" w:rsidP="00F45E1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i/>
          <w:sz w:val="28"/>
          <w:szCs w:val="28"/>
          <w:u w:val="single"/>
        </w:rPr>
        <w:t>Психолог</w:t>
      </w:r>
    </w:p>
    <w:p w:rsidR="007F29FD" w:rsidRPr="004F638F" w:rsidRDefault="00BB48A8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Гарно. Різнокольорова</w:t>
      </w:r>
      <w:r w:rsidRPr="004F638F">
        <w:rPr>
          <w:rFonts w:ascii="Times New Roman" w:hAnsi="Times New Roman" w:cs="Times New Roman"/>
          <w:sz w:val="28"/>
          <w:szCs w:val="28"/>
          <w:lang w:val="uk-UA"/>
        </w:rPr>
        <w:t xml:space="preserve"> квітка.</w:t>
      </w:r>
      <w:r w:rsidR="007F29FD" w:rsidRPr="004F638F">
        <w:rPr>
          <w:rFonts w:ascii="Times New Roman" w:hAnsi="Times New Roman" w:cs="Times New Roman"/>
          <w:sz w:val="28"/>
          <w:szCs w:val="28"/>
        </w:rPr>
        <w:t xml:space="preserve"> Тут є… (</w:t>
      </w:r>
      <w:r w:rsidR="007F29FD" w:rsidRPr="004F638F">
        <w:rPr>
          <w:rFonts w:ascii="Times New Roman" w:hAnsi="Times New Roman" w:cs="Times New Roman"/>
          <w:i/>
          <w:sz w:val="28"/>
          <w:szCs w:val="28"/>
        </w:rPr>
        <w:t>перераховується все, що намальовано</w:t>
      </w:r>
      <w:r w:rsidR="007F29FD" w:rsidRPr="004F638F">
        <w:rPr>
          <w:rFonts w:ascii="Times New Roman" w:hAnsi="Times New Roman" w:cs="Times New Roman"/>
          <w:sz w:val="28"/>
          <w:szCs w:val="28"/>
        </w:rPr>
        <w:t>). Дивовижно! Ці малюнки можна розглядати годинами.</w:t>
      </w:r>
    </w:p>
    <w:p w:rsidR="007F29FD" w:rsidRPr="004F638F" w:rsidRDefault="007F29FD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29FD" w:rsidRPr="004F638F" w:rsidRDefault="007F29FD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i/>
          <w:sz w:val="28"/>
          <w:szCs w:val="28"/>
          <w:u w:val="single"/>
        </w:rPr>
        <w:t>Інформаційне   повідомлення</w:t>
      </w:r>
    </w:p>
    <w:p w:rsidR="007F29FD" w:rsidRPr="004F638F" w:rsidRDefault="007F29FD" w:rsidP="00F45E1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Колись давно, в глибоку давнину, люди інтуїтивно побачили, що о</w:t>
      </w:r>
      <w:r w:rsidR="00BB48A8" w:rsidRPr="004F638F">
        <w:rPr>
          <w:rFonts w:ascii="Times New Roman" w:hAnsi="Times New Roman" w:cs="Times New Roman"/>
          <w:sz w:val="28"/>
          <w:szCs w:val="28"/>
        </w:rPr>
        <w:t>рнамент у вигляді квітки,</w:t>
      </w:r>
      <w:r w:rsidRPr="004F638F">
        <w:rPr>
          <w:rFonts w:ascii="Times New Roman" w:hAnsi="Times New Roman" w:cs="Times New Roman"/>
          <w:sz w:val="28"/>
          <w:szCs w:val="28"/>
        </w:rPr>
        <w:t xml:space="preserve"> кола виражає щось глибоке в душі людини, </w:t>
      </w:r>
      <w:r w:rsidRPr="004F638F">
        <w:rPr>
          <w:rFonts w:ascii="Times New Roman" w:hAnsi="Times New Roman" w:cs="Times New Roman"/>
          <w:b/>
          <w:i/>
          <w:sz w:val="28"/>
          <w:szCs w:val="28"/>
          <w:u w:val="single"/>
        </w:rPr>
        <w:t>відображає ніби центр людської душі</w:t>
      </w:r>
      <w:r w:rsidRPr="004F638F">
        <w:rPr>
          <w:rFonts w:ascii="Times New Roman" w:hAnsi="Times New Roman" w:cs="Times New Roman"/>
          <w:sz w:val="28"/>
          <w:szCs w:val="28"/>
        </w:rPr>
        <w:t xml:space="preserve">. Вони назвали його - </w:t>
      </w:r>
      <w:r w:rsidRPr="004F638F">
        <w:rPr>
          <w:rFonts w:ascii="Times New Roman" w:hAnsi="Times New Roman" w:cs="Times New Roman"/>
          <w:i/>
          <w:sz w:val="28"/>
          <w:szCs w:val="28"/>
        </w:rPr>
        <w:t>МАНДОЛА</w:t>
      </w:r>
      <w:r w:rsidRPr="004F638F">
        <w:rPr>
          <w:rFonts w:ascii="Times New Roman" w:hAnsi="Times New Roman" w:cs="Times New Roman"/>
          <w:sz w:val="28"/>
          <w:szCs w:val="28"/>
        </w:rPr>
        <w:t>. Тому вона часто зустрічається: у вітражах церков, на одязі, в архітектурі будівель.</w:t>
      </w:r>
    </w:p>
    <w:p w:rsidR="007F29FD" w:rsidRPr="004F638F" w:rsidRDefault="007F29FD" w:rsidP="00F45E1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Відкрив таємницю мандоли відомий австрійський психолог ХХ століття Карл Юнг. Він же відкрив і те, що споглядання мандоли, її малювання служить удосконаленням душевного життя людини, його гармонізації, здоров’я.</w:t>
      </w:r>
    </w:p>
    <w:p w:rsidR="007F29FD" w:rsidRPr="004F638F" w:rsidRDefault="007F29FD" w:rsidP="00F45E1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 xml:space="preserve">Наша </w:t>
      </w:r>
      <w:r w:rsidR="00BB48A8" w:rsidRPr="004F638F">
        <w:rPr>
          <w:rFonts w:ascii="Times New Roman" w:hAnsi="Times New Roman" w:cs="Times New Roman"/>
          <w:sz w:val="28"/>
          <w:szCs w:val="28"/>
          <w:lang w:val="uk-UA"/>
        </w:rPr>
        <w:t>квітка-</w:t>
      </w:r>
      <w:r w:rsidRPr="004F638F">
        <w:rPr>
          <w:rFonts w:ascii="Times New Roman" w:hAnsi="Times New Roman" w:cs="Times New Roman"/>
          <w:sz w:val="28"/>
          <w:szCs w:val="28"/>
        </w:rPr>
        <w:t>мандола - це вираження душі нашого колективу, в якій є частка душі кожного з нас, і всі ми разом (</w:t>
      </w:r>
      <w:r w:rsidRPr="004F638F">
        <w:rPr>
          <w:rFonts w:ascii="Times New Roman" w:hAnsi="Times New Roman" w:cs="Times New Roman"/>
          <w:i/>
          <w:sz w:val="28"/>
          <w:szCs w:val="28"/>
        </w:rPr>
        <w:t>психолог обводить руко круг мандоли</w:t>
      </w:r>
      <w:r w:rsidRPr="004F638F">
        <w:rPr>
          <w:rFonts w:ascii="Times New Roman" w:hAnsi="Times New Roman" w:cs="Times New Roman"/>
          <w:sz w:val="28"/>
          <w:szCs w:val="28"/>
        </w:rPr>
        <w:t>).</w:t>
      </w:r>
    </w:p>
    <w:p w:rsidR="007F29FD" w:rsidRPr="004F638F" w:rsidRDefault="007F29FD" w:rsidP="00F45E1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>Кожен має своє місце і значення в цій гармонійній композиції. Подивіться, скільки тут різних елементів. Знайдіть очима свій…</w:t>
      </w:r>
    </w:p>
    <w:p w:rsidR="007F29FD" w:rsidRPr="004F638F" w:rsidRDefault="007F29FD" w:rsidP="00F45E1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38F">
        <w:rPr>
          <w:rFonts w:ascii="Times New Roman" w:hAnsi="Times New Roman" w:cs="Times New Roman"/>
          <w:sz w:val="28"/>
          <w:szCs w:val="28"/>
        </w:rPr>
        <w:t xml:space="preserve">Зверніть увагу, як кожен розташований відносно інших і якщо раптом хтось зробить боляче одному, то і іншим, тим, хто поряд, також стане боляче. І навпаки. </w:t>
      </w:r>
      <w:r w:rsidRPr="004F638F">
        <w:rPr>
          <w:rFonts w:ascii="Times New Roman" w:hAnsi="Times New Roman" w:cs="Times New Roman"/>
          <w:b/>
          <w:sz w:val="28"/>
          <w:szCs w:val="28"/>
          <w:u w:val="single"/>
        </w:rPr>
        <w:t>Радість відобразиться світлом на інших.</w:t>
      </w:r>
      <w:r w:rsidRPr="004F638F">
        <w:rPr>
          <w:rFonts w:ascii="Times New Roman" w:hAnsi="Times New Roman" w:cs="Times New Roman"/>
          <w:sz w:val="28"/>
          <w:szCs w:val="28"/>
        </w:rPr>
        <w:t xml:space="preserve"> Закономірно, що все повертається до того ж місця, до тієї ж людини: по колу, по спіралі.</w:t>
      </w:r>
    </w:p>
    <w:p w:rsidR="004F638F" w:rsidRPr="004F638F" w:rsidRDefault="004F638F" w:rsidP="00F45E1F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ar-SA"/>
        </w:rPr>
        <w:t>6. Вправа «Спасибі!»</w:t>
      </w:r>
    </w:p>
    <w:p w:rsidR="004F4747" w:rsidRPr="004F4747" w:rsidRDefault="004F4747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474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Мета: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 xml:space="preserve"> </w:t>
      </w:r>
      <w:r w:rsidRPr="004F474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розвивати</w:t>
      </w:r>
      <w:r w:rsidR="004F638F" w:rsidRPr="004F474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дружні відносини між підлітками, позитивну атмосферу в колективі. Виховувати доброзичливе ставлення і повагу один до одного.</w:t>
      </w:r>
      <w:bookmarkStart w:id="0" w:name="_GoBack"/>
      <w:bookmarkEnd w:id="0"/>
    </w:p>
    <w:p w:rsidR="00DC389E" w:rsidRPr="004F638F" w:rsidRDefault="004F4747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 xml:space="preserve">   </w:t>
      </w:r>
      <w:r w:rsidR="004F638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Наше заняття підходить до закінчення. Я пропоную зараз стати всім в коло та подумки покласти на ліву руку все те, з чим кожен прийшов сьогодні, свій багаж настрою, думок, знань, досвіду, а на праву руку – те, що отримав на цьому занятті нового. Потім, усі одночасно сильно плескаємо у долоні і говоримо: СПАСИБІ!</w:t>
      </w:r>
      <w:r w:rsidR="004F638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ab/>
      </w:r>
      <w:r w:rsidR="004F638F"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ab/>
      </w:r>
    </w:p>
    <w:p w:rsidR="004F638F" w:rsidRPr="004F638F" w:rsidRDefault="004F638F" w:rsidP="00F45E1F">
      <w:pPr>
        <w:tabs>
          <w:tab w:val="left" w:pos="2127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ar-SA"/>
        </w:rPr>
        <w:t>Обговорення:</w:t>
      </w:r>
    </w:p>
    <w:p w:rsidR="004F638F" w:rsidRPr="004F638F" w:rsidRDefault="004F638F" w:rsidP="00F45E1F">
      <w:pPr>
        <w:tabs>
          <w:tab w:val="left" w:pos="212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- чи був багаж правої руки важчим?</w:t>
      </w:r>
    </w:p>
    <w:p w:rsidR="00DC389E" w:rsidRDefault="004F638F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 w:rsidRPr="004F638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  <w:t>- що найбільше сподобалось на занятті?</w:t>
      </w: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F45E1F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</w:p>
    <w:p w:rsidR="00425092" w:rsidRDefault="00425092" w:rsidP="004250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використаної літератури</w:t>
      </w:r>
    </w:p>
    <w:p w:rsidR="00425092" w:rsidRPr="00A70C1C" w:rsidRDefault="00425092" w:rsidP="004250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092" w:rsidRPr="003E2478" w:rsidRDefault="00425092" w:rsidP="00425092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Безпалько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О., Савич Ж.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Спілкуємось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діємо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: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навч</w:t>
      </w:r>
      <w:proofErr w:type="gram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.-</w:t>
      </w:r>
      <w:proofErr w:type="gram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метод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посіб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— К. :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Навчальна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книга, 2002.</w:t>
      </w:r>
    </w:p>
    <w:p w:rsidR="00425092" w:rsidRPr="003E2478" w:rsidRDefault="00425092" w:rsidP="00425092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Данилко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Л. </w:t>
      </w:r>
      <w:proofErr w:type="spellStart"/>
      <w:proofErr w:type="gram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Чи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</w:t>
      </w:r>
      <w:proofErr w:type="gram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іцний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наш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колектив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? // Психолог. — 2009. —№ 14(350)</w:t>
      </w:r>
    </w:p>
    <w:p w:rsidR="00425092" w:rsidRPr="003E2478" w:rsidRDefault="00425092" w:rsidP="00425092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  <w:lang w:val="ru-RU"/>
        </w:rPr>
      </w:pPr>
      <w:proofErr w:type="spellStart"/>
      <w:r w:rsidRPr="003E2478">
        <w:rPr>
          <w:sz w:val="28"/>
          <w:szCs w:val="28"/>
          <w:lang w:val="ru-RU"/>
        </w:rPr>
        <w:t>Коджаспірова</w:t>
      </w:r>
      <w:proofErr w:type="spellEnd"/>
      <w:r w:rsidRPr="003E2478">
        <w:rPr>
          <w:sz w:val="28"/>
          <w:szCs w:val="28"/>
          <w:lang w:val="ru-RU"/>
        </w:rPr>
        <w:t xml:space="preserve"> Г.М.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Педагогічний</w:t>
      </w:r>
      <w:proofErr w:type="spellEnd"/>
      <w:r w:rsidRPr="003E2478">
        <w:rPr>
          <w:sz w:val="28"/>
          <w:szCs w:val="28"/>
          <w:lang w:val="ru-RU"/>
        </w:rPr>
        <w:t xml:space="preserve"> словник.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>, 2001.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 xml:space="preserve">М.: </w:t>
      </w:r>
      <w:proofErr w:type="spellStart"/>
      <w:r w:rsidRPr="003E2478">
        <w:rPr>
          <w:sz w:val="28"/>
          <w:szCs w:val="28"/>
        </w:rPr>
        <w:t>Academa</w:t>
      </w:r>
      <w:proofErr w:type="spellEnd"/>
      <w:r w:rsidRPr="003E2478">
        <w:rPr>
          <w:sz w:val="28"/>
          <w:szCs w:val="28"/>
          <w:lang w:val="ru-RU"/>
        </w:rPr>
        <w:t>, 2001.</w:t>
      </w:r>
    </w:p>
    <w:p w:rsidR="00425092" w:rsidRPr="003E2478" w:rsidRDefault="00425092" w:rsidP="00425092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  <w:lang w:val="ru-RU"/>
        </w:rPr>
      </w:pPr>
      <w:proofErr w:type="spellStart"/>
      <w:r w:rsidRPr="003E2478">
        <w:rPr>
          <w:sz w:val="28"/>
          <w:szCs w:val="28"/>
          <w:lang w:val="ru-RU"/>
        </w:rPr>
        <w:t>Коротаєва</w:t>
      </w:r>
      <w:proofErr w:type="spellEnd"/>
      <w:proofErr w:type="gramStart"/>
      <w:r w:rsidRPr="003E2478">
        <w:rPr>
          <w:sz w:val="28"/>
          <w:szCs w:val="28"/>
          <w:lang w:val="ru-RU"/>
        </w:rPr>
        <w:t xml:space="preserve"> Є.</w:t>
      </w:r>
      <w:proofErr w:type="gramEnd"/>
      <w:r w:rsidRPr="003E2478">
        <w:rPr>
          <w:sz w:val="28"/>
          <w:szCs w:val="28"/>
          <w:lang w:val="ru-RU"/>
        </w:rPr>
        <w:t>В.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Основи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педагогічної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взаємодії</w:t>
      </w:r>
      <w:proofErr w:type="spellEnd"/>
      <w:r w:rsidRPr="003E2478">
        <w:rPr>
          <w:sz w:val="28"/>
          <w:szCs w:val="28"/>
          <w:lang w:val="ru-RU"/>
        </w:rPr>
        <w:t>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Єкатеринбург</w:t>
      </w:r>
      <w:proofErr w:type="spellEnd"/>
      <w:r w:rsidRPr="003E2478">
        <w:rPr>
          <w:sz w:val="28"/>
          <w:szCs w:val="28"/>
          <w:lang w:val="ru-RU"/>
        </w:rPr>
        <w:t>, 1996.</w:t>
      </w:r>
    </w:p>
    <w:p w:rsidR="00425092" w:rsidRPr="003E2478" w:rsidRDefault="00425092" w:rsidP="00425092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3E2478">
        <w:rPr>
          <w:sz w:val="28"/>
          <w:szCs w:val="28"/>
          <w:lang w:val="ru-RU"/>
        </w:rPr>
        <w:t xml:space="preserve">Культура </w:t>
      </w:r>
      <w:proofErr w:type="spellStart"/>
      <w:r w:rsidRPr="003E2478">
        <w:rPr>
          <w:sz w:val="28"/>
          <w:szCs w:val="28"/>
          <w:lang w:val="ru-RU"/>
        </w:rPr>
        <w:t>сучасного</w:t>
      </w:r>
      <w:proofErr w:type="spellEnd"/>
      <w:r w:rsidRPr="003E2478">
        <w:rPr>
          <w:sz w:val="28"/>
          <w:szCs w:val="28"/>
          <w:lang w:val="ru-RU"/>
        </w:rPr>
        <w:t xml:space="preserve"> уроку</w:t>
      </w:r>
      <w:proofErr w:type="gramStart"/>
      <w:r w:rsidRPr="003E2478">
        <w:rPr>
          <w:sz w:val="28"/>
          <w:szCs w:val="28"/>
          <w:lang w:val="ru-RU"/>
        </w:rPr>
        <w:t xml:space="preserve"> / П</w:t>
      </w:r>
      <w:proofErr w:type="gramEnd"/>
      <w:r w:rsidRPr="003E2478">
        <w:rPr>
          <w:sz w:val="28"/>
          <w:szCs w:val="28"/>
          <w:lang w:val="ru-RU"/>
        </w:rPr>
        <w:t>од ред.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>Н.Є.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Шуркова</w:t>
      </w:r>
      <w:proofErr w:type="spellEnd"/>
      <w:r w:rsidRPr="003E2478">
        <w:rPr>
          <w:sz w:val="28"/>
          <w:szCs w:val="28"/>
          <w:lang w:val="ru-RU"/>
        </w:rPr>
        <w:t>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>М., 1997.</w:t>
      </w:r>
    </w:p>
    <w:p w:rsidR="00425092" w:rsidRDefault="00425092" w:rsidP="00425092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  <w:lang w:val="ru-RU"/>
        </w:rPr>
      </w:pPr>
      <w:proofErr w:type="spellStart"/>
      <w:r w:rsidRPr="003E2478">
        <w:rPr>
          <w:sz w:val="28"/>
          <w:szCs w:val="28"/>
          <w:lang w:val="ru-RU"/>
        </w:rPr>
        <w:t>Лутошкін</w:t>
      </w:r>
      <w:proofErr w:type="spellEnd"/>
      <w:r w:rsidRPr="003E2478">
        <w:rPr>
          <w:sz w:val="28"/>
          <w:szCs w:val="28"/>
          <w:lang w:val="ru-RU"/>
        </w:rPr>
        <w:t xml:space="preserve"> Л.М.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Емоційні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потенціали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колективу</w:t>
      </w:r>
      <w:proofErr w:type="spellEnd"/>
      <w:r w:rsidRPr="003E2478">
        <w:rPr>
          <w:sz w:val="28"/>
          <w:szCs w:val="28"/>
          <w:lang w:val="ru-RU"/>
        </w:rPr>
        <w:t>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>- М</w:t>
      </w:r>
      <w:r w:rsidRPr="00CF4FEC">
        <w:rPr>
          <w:color w:val="000000" w:themeColor="text1"/>
          <w:sz w:val="28"/>
          <w:szCs w:val="28"/>
          <w:u w:val="single"/>
          <w:lang w:val="ru-RU"/>
        </w:rPr>
        <w:t>.:</w:t>
      </w:r>
      <w:r w:rsidRPr="00CF4FEC">
        <w:rPr>
          <w:rStyle w:val="apple-converted-space"/>
          <w:color w:val="000000" w:themeColor="text1"/>
          <w:sz w:val="28"/>
          <w:szCs w:val="28"/>
          <w:u w:val="single"/>
        </w:rPr>
        <w:t> </w:t>
      </w:r>
      <w:hyperlink r:id="rId5" w:tooltip="Педагогіка" w:history="1">
        <w:proofErr w:type="spellStart"/>
        <w:r w:rsidRPr="00CF4FEC">
          <w:rPr>
            <w:rStyle w:val="a6"/>
            <w:color w:val="000000" w:themeColor="text1"/>
            <w:sz w:val="28"/>
            <w:szCs w:val="28"/>
            <w:lang w:val="ru-RU"/>
          </w:rPr>
          <w:t>Педагогіка</w:t>
        </w:r>
        <w:proofErr w:type="spellEnd"/>
      </w:hyperlink>
      <w:r w:rsidRPr="00CF4FEC">
        <w:rPr>
          <w:color w:val="000000" w:themeColor="text1"/>
          <w:sz w:val="28"/>
          <w:szCs w:val="28"/>
          <w:lang w:val="ru-RU"/>
        </w:rPr>
        <w:t>,</w:t>
      </w:r>
      <w:r w:rsidRPr="003E2478">
        <w:rPr>
          <w:sz w:val="28"/>
          <w:szCs w:val="28"/>
          <w:lang w:val="ru-RU"/>
        </w:rPr>
        <w:t xml:space="preserve"> 1998.</w:t>
      </w:r>
    </w:p>
    <w:p w:rsidR="00425092" w:rsidRDefault="00425092" w:rsidP="0042509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Походенко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С.В. Особливості соціалізації підлітків у мікросередовищі.// Проблеми соціалізації сучасних підлітків. – Запоріжжя. – 1998.</w:t>
      </w:r>
    </w:p>
    <w:p w:rsidR="00425092" w:rsidRPr="003E2478" w:rsidRDefault="00425092" w:rsidP="00425092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Розвивальні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корекційні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заняття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психолога / упор. Т. Гончаренко. — К. :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Шкільний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св</w:t>
      </w:r>
      <w:proofErr w:type="gram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іт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2004.</w:t>
      </w:r>
    </w:p>
    <w:p w:rsidR="00425092" w:rsidRPr="00FF658C" w:rsidRDefault="00425092" w:rsidP="00425092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Рухайло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М.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Психологічний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клімат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колективу</w:t>
      </w:r>
      <w:proofErr w:type="spellEnd"/>
      <w:r w:rsidRPr="003E24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// Психолог. — 2006. — № 17(209).</w:t>
      </w:r>
    </w:p>
    <w:p w:rsidR="00425092" w:rsidRDefault="00425092" w:rsidP="0042509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Туріщева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Л.В. Психологічні тренінги для школярів. – Х.: Вид. група «Основа», 2012. – 124 с. </w:t>
      </w:r>
    </w:p>
    <w:p w:rsidR="00425092" w:rsidRPr="003E2478" w:rsidRDefault="00425092" w:rsidP="00425092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  <w:lang w:val="ru-RU"/>
        </w:rPr>
      </w:pPr>
      <w:proofErr w:type="spellStart"/>
      <w:r w:rsidRPr="003E2478">
        <w:rPr>
          <w:sz w:val="28"/>
          <w:szCs w:val="28"/>
          <w:lang w:val="ru-RU"/>
        </w:rPr>
        <w:t>Якиманська</w:t>
      </w:r>
      <w:proofErr w:type="spellEnd"/>
      <w:proofErr w:type="gramStart"/>
      <w:r w:rsidRPr="003E2478">
        <w:rPr>
          <w:sz w:val="28"/>
          <w:szCs w:val="28"/>
          <w:lang w:val="ru-RU"/>
        </w:rPr>
        <w:t xml:space="preserve"> І.</w:t>
      </w:r>
      <w:proofErr w:type="gramEnd"/>
      <w:r w:rsidRPr="003E2478">
        <w:rPr>
          <w:sz w:val="28"/>
          <w:szCs w:val="28"/>
          <w:lang w:val="ru-RU"/>
        </w:rPr>
        <w:t>С.</w:t>
      </w:r>
      <w:r w:rsidRPr="003E2478">
        <w:rPr>
          <w:rStyle w:val="apple-converted-space"/>
          <w:sz w:val="28"/>
          <w:szCs w:val="28"/>
        </w:rPr>
        <w:t> </w:t>
      </w:r>
      <w:proofErr w:type="spellStart"/>
      <w:r w:rsidRPr="003E2478">
        <w:rPr>
          <w:sz w:val="28"/>
          <w:szCs w:val="28"/>
          <w:lang w:val="ru-RU"/>
        </w:rPr>
        <w:t>Технологія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особистісно-орієнтованої</w:t>
      </w:r>
      <w:proofErr w:type="spellEnd"/>
      <w:r w:rsidRPr="003E2478">
        <w:rPr>
          <w:sz w:val="28"/>
          <w:szCs w:val="28"/>
          <w:lang w:val="ru-RU"/>
        </w:rPr>
        <w:t xml:space="preserve"> </w:t>
      </w:r>
      <w:proofErr w:type="spellStart"/>
      <w:r w:rsidRPr="003E2478">
        <w:rPr>
          <w:sz w:val="28"/>
          <w:szCs w:val="28"/>
          <w:lang w:val="ru-RU"/>
        </w:rPr>
        <w:t>освіти</w:t>
      </w:r>
      <w:proofErr w:type="spellEnd"/>
      <w:r w:rsidRPr="003E2478">
        <w:rPr>
          <w:sz w:val="28"/>
          <w:szCs w:val="28"/>
          <w:lang w:val="ru-RU"/>
        </w:rPr>
        <w:t>.</w:t>
      </w:r>
      <w:r w:rsidRPr="003E2478">
        <w:rPr>
          <w:rStyle w:val="apple-converted-space"/>
          <w:sz w:val="28"/>
          <w:szCs w:val="28"/>
        </w:rPr>
        <w:t> </w:t>
      </w:r>
      <w:r w:rsidRPr="003E2478">
        <w:rPr>
          <w:sz w:val="28"/>
          <w:szCs w:val="28"/>
          <w:lang w:val="ru-RU"/>
        </w:rPr>
        <w:t xml:space="preserve">М.: </w:t>
      </w:r>
      <w:proofErr w:type="spellStart"/>
      <w:r w:rsidRPr="003E2478">
        <w:rPr>
          <w:sz w:val="28"/>
          <w:szCs w:val="28"/>
          <w:lang w:val="ru-RU"/>
        </w:rPr>
        <w:t>Вересень</w:t>
      </w:r>
      <w:proofErr w:type="spellEnd"/>
      <w:r w:rsidRPr="003E2478">
        <w:rPr>
          <w:sz w:val="28"/>
          <w:szCs w:val="28"/>
          <w:lang w:val="ru-RU"/>
        </w:rPr>
        <w:t>, 2000.</w:t>
      </w:r>
    </w:p>
    <w:p w:rsidR="00425092" w:rsidRDefault="00425092" w:rsidP="0042509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:rsidR="00425092" w:rsidRDefault="00425092" w:rsidP="00425092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br w:type="page"/>
      </w:r>
    </w:p>
    <w:p w:rsidR="00425092" w:rsidRPr="004F638F" w:rsidRDefault="00425092" w:rsidP="00F45E1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25092" w:rsidRPr="004F638F" w:rsidSect="00BC2429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10"/>
    <w:multiLevelType w:val="singleLevel"/>
    <w:tmpl w:val="00000010"/>
    <w:name w:val="WW8Num3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2">
    <w:nsid w:val="00000011"/>
    <w:multiLevelType w:val="singleLevel"/>
    <w:tmpl w:val="00000011"/>
    <w:name w:val="WW8Num37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3">
    <w:nsid w:val="0A3E2801"/>
    <w:multiLevelType w:val="hybridMultilevel"/>
    <w:tmpl w:val="D0FE365E"/>
    <w:lvl w:ilvl="0" w:tplc="00000008">
      <w:start w:val="1"/>
      <w:numFmt w:val="bullet"/>
      <w:lvlText w:val="־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F21C73"/>
    <w:multiLevelType w:val="hybridMultilevel"/>
    <w:tmpl w:val="25187F86"/>
    <w:lvl w:ilvl="0" w:tplc="512212BA">
      <w:start w:val="1"/>
      <w:numFmt w:val="bullet"/>
      <w:lvlText w:val="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B71952"/>
    <w:multiLevelType w:val="hybridMultilevel"/>
    <w:tmpl w:val="8F10F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A52DB"/>
    <w:multiLevelType w:val="hybridMultilevel"/>
    <w:tmpl w:val="A4445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B616B"/>
    <w:multiLevelType w:val="hybridMultilevel"/>
    <w:tmpl w:val="3CA4F38C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3F4886"/>
    <w:multiLevelType w:val="hybridMultilevel"/>
    <w:tmpl w:val="E340B91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596B2B97"/>
    <w:multiLevelType w:val="hybridMultilevel"/>
    <w:tmpl w:val="A8EC136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9F0588"/>
    <w:multiLevelType w:val="hybridMultilevel"/>
    <w:tmpl w:val="AF2A5B8E"/>
    <w:lvl w:ilvl="0" w:tplc="00000008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3026F6"/>
    <w:multiLevelType w:val="hybridMultilevel"/>
    <w:tmpl w:val="DFC8AE72"/>
    <w:lvl w:ilvl="0" w:tplc="00000006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F24BDF"/>
    <w:multiLevelType w:val="hybridMultilevel"/>
    <w:tmpl w:val="C4963986"/>
    <w:lvl w:ilvl="0" w:tplc="19B49898">
      <w:start w:val="1"/>
      <w:numFmt w:val="bullet"/>
      <w:lvlText w:val="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10"/>
  </w:num>
  <w:num w:numId="7">
    <w:abstractNumId w:val="8"/>
  </w:num>
  <w:num w:numId="8">
    <w:abstractNumId w:val="11"/>
  </w:num>
  <w:num w:numId="9">
    <w:abstractNumId w:val="12"/>
  </w:num>
  <w:num w:numId="10">
    <w:abstractNumId w:val="4"/>
  </w:num>
  <w:num w:numId="11">
    <w:abstractNumId w:val="7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6950"/>
    <w:rsid w:val="00001C93"/>
    <w:rsid w:val="000278A5"/>
    <w:rsid w:val="001361BF"/>
    <w:rsid w:val="00196950"/>
    <w:rsid w:val="001C0E5C"/>
    <w:rsid w:val="001C55DD"/>
    <w:rsid w:val="001E58B7"/>
    <w:rsid w:val="00273169"/>
    <w:rsid w:val="002968B9"/>
    <w:rsid w:val="002B269D"/>
    <w:rsid w:val="002B6D11"/>
    <w:rsid w:val="002B7707"/>
    <w:rsid w:val="002F049F"/>
    <w:rsid w:val="002F428A"/>
    <w:rsid w:val="003159B1"/>
    <w:rsid w:val="00344321"/>
    <w:rsid w:val="003466DE"/>
    <w:rsid w:val="003B6C55"/>
    <w:rsid w:val="003C06A7"/>
    <w:rsid w:val="003F2DA8"/>
    <w:rsid w:val="00425092"/>
    <w:rsid w:val="004379B7"/>
    <w:rsid w:val="004C7530"/>
    <w:rsid w:val="004F4747"/>
    <w:rsid w:val="004F638F"/>
    <w:rsid w:val="00593D55"/>
    <w:rsid w:val="00612FB3"/>
    <w:rsid w:val="00656821"/>
    <w:rsid w:val="0066220F"/>
    <w:rsid w:val="00670D70"/>
    <w:rsid w:val="006855F6"/>
    <w:rsid w:val="006B0FA9"/>
    <w:rsid w:val="006E6EEF"/>
    <w:rsid w:val="007148E9"/>
    <w:rsid w:val="0072220E"/>
    <w:rsid w:val="00787566"/>
    <w:rsid w:val="007A2E43"/>
    <w:rsid w:val="007D1B80"/>
    <w:rsid w:val="007E5B7D"/>
    <w:rsid w:val="007E5CD8"/>
    <w:rsid w:val="007E6A3E"/>
    <w:rsid w:val="007F29FD"/>
    <w:rsid w:val="008029F2"/>
    <w:rsid w:val="0082486A"/>
    <w:rsid w:val="00850F93"/>
    <w:rsid w:val="008E2105"/>
    <w:rsid w:val="008E2A33"/>
    <w:rsid w:val="00941F24"/>
    <w:rsid w:val="00970AED"/>
    <w:rsid w:val="00980456"/>
    <w:rsid w:val="009B28CD"/>
    <w:rsid w:val="009C4AF5"/>
    <w:rsid w:val="009E7FC4"/>
    <w:rsid w:val="009F1900"/>
    <w:rsid w:val="00A016CA"/>
    <w:rsid w:val="00A1437A"/>
    <w:rsid w:val="00B37005"/>
    <w:rsid w:val="00B6303F"/>
    <w:rsid w:val="00B7495C"/>
    <w:rsid w:val="00B9705D"/>
    <w:rsid w:val="00BA01C6"/>
    <w:rsid w:val="00BB03E1"/>
    <w:rsid w:val="00BB48A8"/>
    <w:rsid w:val="00BC2429"/>
    <w:rsid w:val="00BF29DD"/>
    <w:rsid w:val="00C70FC4"/>
    <w:rsid w:val="00C9078F"/>
    <w:rsid w:val="00C9325E"/>
    <w:rsid w:val="00C97607"/>
    <w:rsid w:val="00CF54A7"/>
    <w:rsid w:val="00D029E1"/>
    <w:rsid w:val="00DC389E"/>
    <w:rsid w:val="00E40696"/>
    <w:rsid w:val="00E75D97"/>
    <w:rsid w:val="00EA23FB"/>
    <w:rsid w:val="00EE60E9"/>
    <w:rsid w:val="00F454AD"/>
    <w:rsid w:val="00F45E1F"/>
    <w:rsid w:val="00FD0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0E5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C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14">
    <w:name w:val="fontstyle14"/>
    <w:basedOn w:val="a0"/>
    <w:rsid w:val="009F1900"/>
  </w:style>
  <w:style w:type="paragraph" w:customStyle="1" w:styleId="Default">
    <w:name w:val="Default"/>
    <w:rsid w:val="009F19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Знак Знак Знак Знак"/>
    <w:basedOn w:val="a"/>
    <w:rsid w:val="007D1B8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425092"/>
  </w:style>
  <w:style w:type="character" w:styleId="a6">
    <w:name w:val="Hyperlink"/>
    <w:basedOn w:val="a0"/>
    <w:uiPriority w:val="99"/>
    <w:semiHidden/>
    <w:unhideWhenUsed/>
    <w:rsid w:val="004250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a-referat.com/%D0%9F%D0%B5%D0%B4%D0%B0%D0%B3%D0%BE%D0%B3%D1%96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neo</cp:lastModifiedBy>
  <cp:revision>9</cp:revision>
  <dcterms:created xsi:type="dcterms:W3CDTF">2018-01-29T07:38:00Z</dcterms:created>
  <dcterms:modified xsi:type="dcterms:W3CDTF">2018-02-02T08:21:00Z</dcterms:modified>
</cp:coreProperties>
</file>