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23" w:rsidRDefault="0048584A" w:rsidP="00AE42A2">
      <w:pPr>
        <w:tabs>
          <w:tab w:val="left" w:pos="6083"/>
        </w:tabs>
        <w:jc w:val="both"/>
      </w:pPr>
      <w:r>
        <w:rPr>
          <w:noProof/>
          <w:lang w:eastAsia="ru-RU"/>
        </w:rPr>
        <w:pict>
          <v:rect id="Прямоугольник 7" o:spid="_x0000_s1026" style="position:absolute;left:0;text-align:left;margin-left:-8.35pt;margin-top:-32.05pt;width:7in;height:779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" filled="f" stroked="f" strokeweight="2pt">
            <v:path arrowok="t"/>
            <v:textbox>
              <w:txbxContent>
                <w:p w:rsidR="006A01B5" w:rsidRPr="004643AB" w:rsidRDefault="006A01B5" w:rsidP="008545B1">
                  <w:pPr>
                    <w:jc w:val="center"/>
                    <w:rPr>
                      <w:b/>
                      <w:color w:val="000000" w:themeColor="text1"/>
                      <w:sz w:val="24"/>
                      <w:szCs w:val="24"/>
                      <w:lang w:val="uk-UA"/>
                    </w:rPr>
                  </w:pPr>
                  <w:r w:rsidRPr="004643AB">
                    <w:rPr>
                      <w:b/>
                      <w:color w:val="000000" w:themeColor="text1"/>
                      <w:sz w:val="24"/>
                      <w:szCs w:val="24"/>
                      <w:lang w:val="uk-UA"/>
                    </w:rPr>
                    <w:t>УПРАВЛІННЯ ОСВІТИ І НАУКИ КРИВОРІЗЬКОЇ МІСЬКОЇ РАДИ</w:t>
                  </w:r>
                </w:p>
                <w:p w:rsidR="006A01B5" w:rsidRPr="004643AB" w:rsidRDefault="006A01B5" w:rsidP="006A01B5">
                  <w:pPr>
                    <w:jc w:val="center"/>
                    <w:rPr>
                      <w:b/>
                      <w:color w:val="000000" w:themeColor="text1"/>
                      <w:sz w:val="24"/>
                      <w:szCs w:val="24"/>
                      <w:lang w:val="uk-UA"/>
                    </w:rPr>
                  </w:pPr>
                  <w:r w:rsidRPr="004643AB">
                    <w:rPr>
                      <w:b/>
                      <w:color w:val="000000" w:themeColor="text1"/>
                      <w:sz w:val="24"/>
                      <w:szCs w:val="24"/>
                      <w:lang w:val="uk-UA"/>
                    </w:rPr>
                    <w:t>ВІДДІЛ ОСВІТИ ВИКОНКОМУ САКСАГАНСЬКОЇ РАЙОННОЇ У МІСТІ РАДИ</w:t>
                  </w:r>
                </w:p>
                <w:p w:rsidR="006A01B5" w:rsidRPr="004643AB" w:rsidRDefault="006A01B5" w:rsidP="006A01B5">
                  <w:pPr>
                    <w:jc w:val="center"/>
                    <w:rPr>
                      <w:b/>
                      <w:color w:val="000000" w:themeColor="text1"/>
                      <w:sz w:val="24"/>
                      <w:szCs w:val="24"/>
                      <w:lang w:val="uk-UA"/>
                    </w:rPr>
                  </w:pPr>
                  <w:r w:rsidRPr="004643AB">
                    <w:rPr>
                      <w:b/>
                      <w:color w:val="000000" w:themeColor="text1"/>
                      <w:sz w:val="24"/>
                      <w:szCs w:val="24"/>
                      <w:lang w:val="uk-UA"/>
                    </w:rPr>
                    <w:t>КОМУНАЛЬНИЙ ПОЗАШКІЛЬНИЙ НАВЧАЛЬНИЙ ЗАКЛАД</w:t>
                  </w:r>
                </w:p>
                <w:p w:rsidR="00ED0A02" w:rsidRDefault="00ED0A02" w:rsidP="006A01B5">
                  <w:pPr>
                    <w:jc w:val="center"/>
                    <w:rPr>
                      <w:b/>
                      <w:color w:val="000000" w:themeColor="text1"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color w:val="000000" w:themeColor="text1"/>
                      <w:sz w:val="24"/>
                      <w:szCs w:val="24"/>
                      <w:lang w:val="uk-UA"/>
                    </w:rPr>
                    <w:t>«</w:t>
                  </w:r>
                  <w:r w:rsidR="006A01B5" w:rsidRPr="004643AB">
                    <w:rPr>
                      <w:b/>
                      <w:color w:val="000000" w:themeColor="text1"/>
                      <w:sz w:val="24"/>
                      <w:szCs w:val="24"/>
                      <w:lang w:val="uk-UA"/>
                    </w:rPr>
                    <w:t xml:space="preserve">ЦЕНТР СПОРТУ ДЛЯ ДІТЕЙ, ЮНАЦТВА ТА МОЛОДІ «ОЛІМП» </w:t>
                  </w:r>
                </w:p>
                <w:p w:rsidR="006A01B5" w:rsidRPr="004643AB" w:rsidRDefault="006A01B5" w:rsidP="006A01B5">
                  <w:pPr>
                    <w:jc w:val="center"/>
                    <w:rPr>
                      <w:b/>
                      <w:color w:val="000000" w:themeColor="text1"/>
                      <w:sz w:val="24"/>
                      <w:szCs w:val="24"/>
                      <w:lang w:val="uk-UA"/>
                    </w:rPr>
                  </w:pPr>
                  <w:r w:rsidRPr="004643AB">
                    <w:rPr>
                      <w:b/>
                      <w:color w:val="000000" w:themeColor="text1"/>
                      <w:sz w:val="24"/>
                      <w:szCs w:val="24"/>
                      <w:lang w:val="uk-UA"/>
                    </w:rPr>
                    <w:t>КРИВОРІЗЬКОЇ МІСЬКОЇ РАДИ</w:t>
                  </w:r>
                </w:p>
                <w:p w:rsidR="006A01B5" w:rsidRPr="004643AB" w:rsidRDefault="006A01B5" w:rsidP="006A01B5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6A01B5" w:rsidRPr="004643AB" w:rsidRDefault="006A01B5" w:rsidP="006A01B5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6A01B5" w:rsidRPr="004643AB" w:rsidRDefault="006A01B5" w:rsidP="006A01B5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6A01B5" w:rsidRDefault="006A01B5" w:rsidP="008545B1">
                  <w:pPr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8545B1" w:rsidRDefault="008545B1" w:rsidP="008545B1">
                  <w:pPr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8545B1" w:rsidRDefault="008545B1" w:rsidP="008545B1">
                  <w:pPr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8545B1" w:rsidRPr="004643AB" w:rsidRDefault="008545B1" w:rsidP="008545B1">
                  <w:pPr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6A01B5" w:rsidRPr="004643AB" w:rsidRDefault="006A01B5" w:rsidP="006A01B5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797ACC" w:rsidRDefault="008545B1" w:rsidP="005919D9">
                  <w:pPr>
                    <w:spacing w:line="360" w:lineRule="auto"/>
                    <w:jc w:val="center"/>
                    <w:rPr>
                      <w:b/>
                      <w:color w:val="000000" w:themeColor="text1"/>
                      <w:sz w:val="44"/>
                      <w:szCs w:val="44"/>
                      <w:lang w:val="uk-UA"/>
                    </w:rPr>
                  </w:pPr>
                  <w:r>
                    <w:rPr>
                      <w:b/>
                      <w:color w:val="000000" w:themeColor="text1"/>
                      <w:sz w:val="44"/>
                      <w:szCs w:val="44"/>
                      <w:lang w:val="uk-UA"/>
                    </w:rPr>
                    <w:t>МЕТОДИЧНА РОЗРОБКА</w:t>
                  </w:r>
                </w:p>
                <w:p w:rsidR="005919D9" w:rsidRPr="008545B1" w:rsidRDefault="005919D9" w:rsidP="006A01B5">
                  <w:pPr>
                    <w:spacing w:line="360" w:lineRule="auto"/>
                    <w:jc w:val="center"/>
                    <w:rPr>
                      <w:b/>
                      <w:color w:val="000000" w:themeColor="text1"/>
                      <w:sz w:val="40"/>
                      <w:szCs w:val="40"/>
                      <w:lang w:val="uk-UA"/>
                    </w:rPr>
                  </w:pPr>
                  <w:r w:rsidRPr="008545B1">
                    <w:rPr>
                      <w:b/>
                      <w:color w:val="000000" w:themeColor="text1"/>
                      <w:sz w:val="40"/>
                      <w:szCs w:val="40"/>
                      <w:lang w:val="uk-UA"/>
                    </w:rPr>
                    <w:t>заняття гуртка естетичної гімнас</w:t>
                  </w:r>
                  <w:r w:rsidR="008545B1" w:rsidRPr="008545B1">
                    <w:rPr>
                      <w:b/>
                      <w:color w:val="000000" w:themeColor="text1"/>
                      <w:sz w:val="40"/>
                      <w:szCs w:val="40"/>
                      <w:lang w:val="uk-UA"/>
                    </w:rPr>
                    <w:t>тики</w:t>
                  </w:r>
                </w:p>
                <w:p w:rsidR="008545B1" w:rsidRDefault="008545B1" w:rsidP="008545B1">
                  <w:pPr>
                    <w:ind w:firstLine="426"/>
                    <w:jc w:val="center"/>
                    <w:rPr>
                      <w:b/>
                      <w:i/>
                      <w:sz w:val="32"/>
                      <w:szCs w:val="32"/>
                      <w:lang w:val="uk-UA"/>
                    </w:rPr>
                  </w:pPr>
                  <w:r>
                    <w:rPr>
                      <w:b/>
                      <w:i/>
                      <w:sz w:val="32"/>
                      <w:szCs w:val="32"/>
                      <w:lang w:val="uk-UA"/>
                    </w:rPr>
                    <w:t>«</w:t>
                  </w:r>
                  <w:r w:rsidRPr="008545B1">
                    <w:rPr>
                      <w:b/>
                      <w:i/>
                      <w:sz w:val="32"/>
                      <w:szCs w:val="32"/>
                      <w:u w:val="single"/>
                      <w:lang w:val="uk-UA"/>
                    </w:rPr>
                    <w:t xml:space="preserve">ВИВЧЕННЯ </w:t>
                  </w:r>
                  <w:r>
                    <w:rPr>
                      <w:b/>
                      <w:i/>
                      <w:sz w:val="32"/>
                      <w:szCs w:val="32"/>
                      <w:u w:val="single"/>
                      <w:lang w:val="uk-UA"/>
                    </w:rPr>
                    <w:t>І</w:t>
                  </w:r>
                  <w:r w:rsidRPr="008545B1">
                    <w:rPr>
                      <w:b/>
                      <w:i/>
                      <w:sz w:val="32"/>
                      <w:szCs w:val="32"/>
                      <w:u w:val="single"/>
                      <w:lang w:val="uk-UA"/>
                    </w:rPr>
                    <w:t xml:space="preserve"> ВДОСКОНАЛЕННЯ СКЛАДНИХ </w:t>
                  </w:r>
                  <w:r w:rsidR="006D7664">
                    <w:rPr>
                      <w:b/>
                      <w:i/>
                      <w:sz w:val="32"/>
                      <w:szCs w:val="32"/>
                      <w:u w:val="single"/>
                      <w:lang w:val="uk-UA"/>
                    </w:rPr>
                    <w:t>АКРОБАТИЧНИХ,</w:t>
                  </w:r>
                  <w:r w:rsidRPr="008545B1">
                    <w:rPr>
                      <w:b/>
                      <w:i/>
                      <w:sz w:val="32"/>
                      <w:szCs w:val="32"/>
                      <w:u w:val="single"/>
                      <w:lang w:val="uk-UA"/>
                    </w:rPr>
                    <w:t xml:space="preserve"> ПАРТНЕРСЬКИХ ЕЛЕМЕНТІВ ТА ЇХ З’ЄДНАННЯ»</w:t>
                  </w:r>
                </w:p>
                <w:p w:rsidR="008545B1" w:rsidRPr="001F282B" w:rsidRDefault="008545B1" w:rsidP="008545B1">
                  <w:pPr>
                    <w:ind w:firstLine="426"/>
                    <w:jc w:val="center"/>
                    <w:rPr>
                      <w:b/>
                      <w:i/>
                      <w:sz w:val="32"/>
                      <w:szCs w:val="32"/>
                      <w:lang w:val="uk-UA"/>
                    </w:rPr>
                  </w:pPr>
                  <w:r>
                    <w:rPr>
                      <w:b/>
                      <w:i/>
                      <w:sz w:val="32"/>
                      <w:szCs w:val="32"/>
                      <w:lang w:val="uk-UA"/>
                    </w:rPr>
                    <w:t>З досвіду роботи</w:t>
                  </w:r>
                </w:p>
                <w:p w:rsidR="006A01B5" w:rsidRPr="008545B1" w:rsidRDefault="006A01B5" w:rsidP="008545B1">
                  <w:pPr>
                    <w:spacing w:line="360" w:lineRule="auto"/>
                    <w:jc w:val="center"/>
                    <w:rPr>
                      <w:b/>
                      <w:color w:val="000000" w:themeColor="text1"/>
                      <w:sz w:val="24"/>
                      <w:szCs w:val="24"/>
                      <w:lang w:val="uk-UA"/>
                    </w:rPr>
                  </w:pPr>
                  <w:r w:rsidRPr="008545B1">
                    <w:rPr>
                      <w:b/>
                      <w:color w:val="000000" w:themeColor="text1"/>
                      <w:sz w:val="44"/>
                      <w:szCs w:val="44"/>
                      <w:lang w:val="uk-UA"/>
                    </w:rPr>
                    <w:t>«</w:t>
                  </w:r>
                  <w:r w:rsidRPr="008545B1">
                    <w:rPr>
                      <w:b/>
                      <w:color w:val="000000" w:themeColor="text1"/>
                      <w:sz w:val="24"/>
                      <w:szCs w:val="24"/>
                      <w:lang w:val="uk-UA"/>
                    </w:rPr>
                    <w:t>СТРОВЕННЯ СИТЦАЦІЇ УСПІХУ</w:t>
                  </w:r>
                </w:p>
                <w:p w:rsidR="006A01B5" w:rsidRPr="008545B1" w:rsidRDefault="006A01B5" w:rsidP="006A01B5">
                  <w:pPr>
                    <w:spacing w:line="360" w:lineRule="auto"/>
                    <w:jc w:val="center"/>
                    <w:rPr>
                      <w:b/>
                      <w:color w:val="000000" w:themeColor="text1"/>
                      <w:sz w:val="24"/>
                      <w:szCs w:val="24"/>
                      <w:lang w:val="uk-UA"/>
                    </w:rPr>
                  </w:pPr>
                  <w:r w:rsidRPr="008545B1">
                    <w:rPr>
                      <w:b/>
                      <w:color w:val="000000" w:themeColor="text1"/>
                      <w:sz w:val="24"/>
                      <w:szCs w:val="24"/>
                      <w:lang w:val="uk-UA"/>
                    </w:rPr>
                    <w:t xml:space="preserve"> НА ЗНЯТТЯХ ГУРТКА «ЕСТЕТИЧНА ГІМНАСТИКА»ШЛЯХОМ ЗАСТОСУВАННЯ ІГОР ТА ІГРОВИХ МОМЕНТІВ»</w:t>
                  </w:r>
                </w:p>
                <w:p w:rsidR="006A01B5" w:rsidRDefault="006A01B5" w:rsidP="006A01B5">
                  <w:pPr>
                    <w:ind w:firstLine="4395"/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8545B1" w:rsidRDefault="008545B1" w:rsidP="006A01B5">
                  <w:pPr>
                    <w:ind w:firstLine="4395"/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8545B1" w:rsidRPr="004643AB" w:rsidRDefault="008545B1" w:rsidP="006A01B5">
                  <w:pPr>
                    <w:ind w:firstLine="4395"/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6A01B5" w:rsidRPr="004643AB" w:rsidRDefault="006A01B5" w:rsidP="00AD0CF2">
                  <w:pPr>
                    <w:ind w:left="2832" w:firstLine="708"/>
                    <w:jc w:val="right"/>
                    <w:rPr>
                      <w:b/>
                      <w:color w:val="000000" w:themeColor="text1"/>
                      <w:lang w:val="uk-UA"/>
                    </w:rPr>
                  </w:pPr>
                  <w:r w:rsidRPr="004643AB">
                    <w:rPr>
                      <w:b/>
                      <w:color w:val="000000" w:themeColor="text1"/>
                      <w:lang w:val="uk-UA"/>
                    </w:rPr>
                    <w:t>ВИКОНАВЕЦЬ:</w:t>
                  </w:r>
                </w:p>
                <w:p w:rsidR="006A01B5" w:rsidRPr="004643AB" w:rsidRDefault="006A01B5" w:rsidP="00AD0CF2">
                  <w:pPr>
                    <w:ind w:left="708" w:firstLine="708"/>
                    <w:jc w:val="right"/>
                    <w:rPr>
                      <w:b/>
                      <w:color w:val="000000" w:themeColor="text1"/>
                      <w:lang w:val="uk-UA"/>
                    </w:rPr>
                  </w:pPr>
                  <w:r w:rsidRPr="004643AB">
                    <w:rPr>
                      <w:b/>
                      <w:color w:val="000000" w:themeColor="text1"/>
                      <w:lang w:val="uk-UA"/>
                    </w:rPr>
                    <w:t xml:space="preserve"> </w:t>
                  </w:r>
                  <w:r w:rsidRPr="004643AB">
                    <w:rPr>
                      <w:b/>
                      <w:color w:val="000000" w:themeColor="text1"/>
                      <w:lang w:val="uk-UA"/>
                    </w:rPr>
                    <w:tab/>
                  </w:r>
                  <w:r w:rsidRPr="004643AB">
                    <w:rPr>
                      <w:b/>
                      <w:color w:val="000000" w:themeColor="text1"/>
                      <w:lang w:val="uk-UA"/>
                    </w:rPr>
                    <w:tab/>
                  </w:r>
                  <w:r w:rsidRPr="004643AB">
                    <w:rPr>
                      <w:b/>
                      <w:color w:val="000000" w:themeColor="text1"/>
                      <w:lang w:val="uk-UA"/>
                    </w:rPr>
                    <w:tab/>
                    <w:t>БАЛАЄВА ВАЛЕНТИНА ВЕНІАМІНІВНА</w:t>
                  </w:r>
                </w:p>
                <w:p w:rsidR="006A01B5" w:rsidRPr="004643AB" w:rsidRDefault="006A01B5" w:rsidP="00AD0CF2">
                  <w:pPr>
                    <w:ind w:left="2832" w:firstLine="708"/>
                    <w:jc w:val="right"/>
                    <w:rPr>
                      <w:b/>
                      <w:color w:val="000000" w:themeColor="text1"/>
                      <w:lang w:val="uk-UA"/>
                    </w:rPr>
                  </w:pPr>
                  <w:r w:rsidRPr="004643AB">
                    <w:rPr>
                      <w:b/>
                      <w:color w:val="000000" w:themeColor="text1"/>
                      <w:lang w:val="uk-UA"/>
                    </w:rPr>
                    <w:t>КЕРІВНИК ГУРТКА</w:t>
                  </w:r>
                </w:p>
                <w:p w:rsidR="006A01B5" w:rsidRPr="004643AB" w:rsidRDefault="006A01B5" w:rsidP="00AD0CF2">
                  <w:pPr>
                    <w:ind w:left="2832" w:firstLine="708"/>
                    <w:jc w:val="right"/>
                    <w:rPr>
                      <w:b/>
                      <w:color w:val="000000" w:themeColor="text1"/>
                      <w:lang w:val="uk-UA"/>
                    </w:rPr>
                  </w:pPr>
                  <w:r w:rsidRPr="004643AB">
                    <w:rPr>
                      <w:b/>
                      <w:color w:val="000000" w:themeColor="text1"/>
                      <w:lang w:val="uk-UA"/>
                    </w:rPr>
                    <w:t>ЕСТЕТИЧНОЇ ГІМНАСТИКИ</w:t>
                  </w:r>
                </w:p>
                <w:p w:rsidR="006A01B5" w:rsidRPr="004643AB" w:rsidRDefault="006A01B5" w:rsidP="00AD0CF2">
                  <w:pPr>
                    <w:ind w:firstLine="4395"/>
                    <w:jc w:val="right"/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6A01B5" w:rsidRPr="004643AB" w:rsidRDefault="006A01B5" w:rsidP="006A01B5">
                  <w:pPr>
                    <w:ind w:firstLine="4395"/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6A01B5" w:rsidRPr="004643AB" w:rsidRDefault="006A01B5" w:rsidP="00AD0CF2">
                  <w:pPr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6A01B5" w:rsidRDefault="006A01B5" w:rsidP="006A01B5">
                  <w:pPr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8545B1" w:rsidRDefault="008545B1" w:rsidP="006A01B5">
                  <w:pPr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8545B1" w:rsidRPr="004643AB" w:rsidRDefault="008545B1" w:rsidP="006A01B5">
                  <w:pPr>
                    <w:rPr>
                      <w:b/>
                      <w:color w:val="000000" w:themeColor="text1"/>
                      <w:lang w:val="uk-UA"/>
                    </w:rPr>
                  </w:pPr>
                </w:p>
                <w:p w:rsidR="006A01B5" w:rsidRPr="004643AB" w:rsidRDefault="00E5269C" w:rsidP="006A01B5">
                  <w:pPr>
                    <w:ind w:firstLine="426"/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4643AB">
                    <w:rPr>
                      <w:b/>
                      <w:color w:val="000000" w:themeColor="text1"/>
                      <w:lang w:val="uk-UA"/>
                    </w:rPr>
                    <w:t>м.</w:t>
                  </w:r>
                  <w:r w:rsidR="006A01B5" w:rsidRPr="004643AB">
                    <w:rPr>
                      <w:b/>
                      <w:color w:val="000000" w:themeColor="text1"/>
                      <w:lang w:val="uk-UA"/>
                    </w:rPr>
                    <w:t>КРИВИЙ</w:t>
                  </w:r>
                  <w:proofErr w:type="spellEnd"/>
                  <w:r w:rsidR="006A01B5" w:rsidRPr="004643AB">
                    <w:rPr>
                      <w:b/>
                      <w:color w:val="000000" w:themeColor="text1"/>
                      <w:lang w:val="uk-UA"/>
                    </w:rPr>
                    <w:t xml:space="preserve"> РІГ</w:t>
                  </w:r>
                </w:p>
                <w:p w:rsidR="006A01B5" w:rsidRPr="004643AB" w:rsidRDefault="004F1A51" w:rsidP="006A01B5">
                  <w:pPr>
                    <w:ind w:firstLine="426"/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>
                    <w:rPr>
                      <w:b/>
                      <w:color w:val="000000" w:themeColor="text1"/>
                      <w:lang w:val="uk-UA"/>
                    </w:rPr>
                    <w:t>2020</w:t>
                  </w:r>
                </w:p>
                <w:p w:rsidR="00D94AC3" w:rsidRPr="00612BCE" w:rsidRDefault="00D94AC3" w:rsidP="00E77854">
                  <w:pPr>
                    <w:spacing w:line="240" w:lineRule="auto"/>
                    <w:jc w:val="right"/>
                    <w:rPr>
                      <w:rFonts w:eastAsia="Kozuka Gothic Pro B" w:cstheme="minorHAnsi"/>
                      <w:b/>
                      <w:color w:val="4F6228" w:themeColor="accent3" w:themeShade="80"/>
                      <w:sz w:val="96"/>
                      <w:szCs w:val="96"/>
                    </w:rPr>
                  </w:pPr>
                </w:p>
              </w:txbxContent>
            </v:textbox>
          </v:rect>
        </w:pict>
      </w:r>
      <w:r w:rsidR="00E7785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-900430</wp:posOffset>
            </wp:positionV>
            <wp:extent cx="7569835" cy="107080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000023" w:rsidRDefault="00000023" w:rsidP="00AE42A2">
      <w:pPr>
        <w:tabs>
          <w:tab w:val="left" w:pos="6083"/>
        </w:tabs>
        <w:jc w:val="both"/>
      </w:pPr>
    </w:p>
    <w:p w:rsidR="00937FAF" w:rsidRPr="008A5920" w:rsidRDefault="00937FAF" w:rsidP="00AE42A2">
      <w:pPr>
        <w:jc w:val="both"/>
        <w:rPr>
          <w:lang w:val="uk-UA"/>
        </w:rPr>
      </w:pPr>
    </w:p>
    <w:p w:rsidR="00937FAF" w:rsidRDefault="00937FAF" w:rsidP="00AE42A2">
      <w:pPr>
        <w:pStyle w:val="a9"/>
        <w:spacing w:before="185" w:beforeAutospacing="0" w:after="0" w:afterAutospacing="0" w:line="276" w:lineRule="auto"/>
        <w:jc w:val="both"/>
        <w:textAlignment w:val="baseline"/>
        <w:rPr>
          <w:rFonts w:ascii="Constantia" w:eastAsia="MS Gothic" w:hAnsi="Constantia" w:cs="Arial"/>
          <w:b/>
          <w:bCs/>
          <w:i/>
          <w:iCs/>
          <w:color w:val="003300"/>
          <w:kern w:val="24"/>
          <w:sz w:val="74"/>
          <w:szCs w:val="74"/>
          <w:lang w:val="uk-UA"/>
        </w:rPr>
      </w:pPr>
    </w:p>
    <w:p w:rsidR="00937FAF" w:rsidRDefault="00B263F6" w:rsidP="00AE42A2">
      <w:pPr>
        <w:pStyle w:val="a9"/>
        <w:spacing w:before="185" w:beforeAutospacing="0" w:after="0" w:afterAutospacing="0" w:line="276" w:lineRule="auto"/>
        <w:jc w:val="both"/>
        <w:textAlignment w:val="baseline"/>
        <w:rPr>
          <w:rFonts w:ascii="Constantia" w:eastAsia="MS Gothic" w:hAnsi="Constantia" w:cs="Arial"/>
          <w:b/>
          <w:bCs/>
          <w:i/>
          <w:iCs/>
          <w:color w:val="003300"/>
          <w:kern w:val="24"/>
          <w:sz w:val="74"/>
          <w:szCs w:val="74"/>
          <w:lang w:val="uk-UA"/>
        </w:rPr>
      </w:pPr>
      <w:r>
        <w:rPr>
          <w:rFonts w:ascii="Constantia" w:eastAsia="MS Gothic" w:hAnsi="Constantia" w:cs="Arial"/>
          <w:b/>
          <w:bCs/>
          <w:i/>
          <w:iCs/>
          <w:noProof/>
          <w:color w:val="003300"/>
          <w:kern w:val="24"/>
          <w:sz w:val="74"/>
          <w:szCs w:val="74"/>
        </w:rPr>
        <w:drawing>
          <wp:inline distT="0" distB="0" distL="0" distR="0" wp14:anchorId="7D1D1C2F" wp14:editId="60CF32B4">
            <wp:extent cx="3393683" cy="4264269"/>
            <wp:effectExtent l="133350" t="95250" r="111517" b="79131"/>
            <wp:docPr id="13" name="Рисунок 13" descr="\\Tania\обмен\фото\ба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ania\обмен\фото\бал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74" cy="42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7FAF" w:rsidRPr="00AD0CF2" w:rsidRDefault="00937FAF" w:rsidP="00AE42A2">
      <w:pPr>
        <w:pStyle w:val="a9"/>
        <w:spacing w:before="185" w:beforeAutospacing="0" w:after="0" w:afterAutospacing="0" w:line="276" w:lineRule="auto"/>
        <w:jc w:val="both"/>
        <w:textAlignment w:val="baseline"/>
        <w:rPr>
          <w:color w:val="0000FF"/>
        </w:rPr>
      </w:pPr>
      <w:r w:rsidRPr="00AD0CF2">
        <w:rPr>
          <w:rFonts w:ascii="Constantia" w:eastAsia="MS Gothic" w:hAnsi="Constantia" w:cs="Arial"/>
          <w:b/>
          <w:bCs/>
          <w:i/>
          <w:iCs/>
          <w:color w:val="0000FF"/>
          <w:kern w:val="24"/>
          <w:sz w:val="74"/>
          <w:szCs w:val="74"/>
          <w:lang w:val="uk-UA"/>
        </w:rPr>
        <w:t>МОЄ ЖИТТЄВЕ КРЕДО</w:t>
      </w:r>
    </w:p>
    <w:p w:rsidR="00AD0CF2" w:rsidRDefault="00AD0CF2" w:rsidP="00AE42A2">
      <w:pPr>
        <w:pStyle w:val="a9"/>
        <w:spacing w:before="185" w:beforeAutospacing="0" w:after="0" w:afterAutospacing="0" w:line="276" w:lineRule="auto"/>
        <w:jc w:val="both"/>
        <w:textAlignment w:val="baseline"/>
        <w:rPr>
          <w:rFonts w:ascii="Constantia" w:eastAsia="MS Gothic" w:hAnsi="Constantia" w:cs="Arial"/>
          <w:b/>
          <w:bCs/>
          <w:i/>
          <w:iCs/>
          <w:color w:val="0000FF"/>
          <w:kern w:val="24"/>
          <w:sz w:val="74"/>
          <w:szCs w:val="74"/>
          <w:lang w:val="uk-UA"/>
        </w:rPr>
      </w:pPr>
    </w:p>
    <w:p w:rsidR="00937FAF" w:rsidRPr="00AD0CF2" w:rsidRDefault="00937FAF" w:rsidP="00AE42A2">
      <w:pPr>
        <w:pStyle w:val="a9"/>
        <w:spacing w:before="185" w:beforeAutospacing="0" w:after="0" w:afterAutospacing="0" w:line="276" w:lineRule="auto"/>
        <w:jc w:val="both"/>
        <w:textAlignment w:val="baseline"/>
        <w:rPr>
          <w:color w:val="0000FF"/>
        </w:rPr>
      </w:pPr>
      <w:r w:rsidRPr="00AD0CF2">
        <w:rPr>
          <w:rFonts w:ascii="Constantia" w:eastAsia="MS Gothic" w:hAnsi="Constantia" w:cs="Arial"/>
          <w:b/>
          <w:bCs/>
          <w:i/>
          <w:iCs/>
          <w:color w:val="0000FF"/>
          <w:kern w:val="24"/>
          <w:sz w:val="74"/>
          <w:szCs w:val="74"/>
          <w:lang w:val="uk-UA"/>
        </w:rPr>
        <w:t>«РОБИ, ЩО МОЖЕШ,</w:t>
      </w:r>
    </w:p>
    <w:p w:rsidR="00937FAF" w:rsidRPr="00AD0CF2" w:rsidRDefault="00937FAF" w:rsidP="00AE42A2">
      <w:pPr>
        <w:pStyle w:val="a9"/>
        <w:spacing w:before="185" w:beforeAutospacing="0" w:after="0" w:afterAutospacing="0" w:line="276" w:lineRule="auto"/>
        <w:jc w:val="both"/>
        <w:textAlignment w:val="baseline"/>
        <w:rPr>
          <w:color w:val="0000FF"/>
        </w:rPr>
      </w:pPr>
      <w:r w:rsidRPr="00AD0CF2">
        <w:rPr>
          <w:rFonts w:ascii="Constantia" w:eastAsia="MS Gothic" w:hAnsi="Constantia" w:cs="Arial"/>
          <w:b/>
          <w:bCs/>
          <w:i/>
          <w:iCs/>
          <w:color w:val="0000FF"/>
          <w:kern w:val="24"/>
          <w:sz w:val="74"/>
          <w:szCs w:val="74"/>
          <w:lang w:val="uk-UA"/>
        </w:rPr>
        <w:t xml:space="preserve"> З ТИМ, ЩО МАЄШ,</w:t>
      </w:r>
    </w:p>
    <w:p w:rsidR="001E1B36" w:rsidRPr="00AE42A2" w:rsidRDefault="00937FAF" w:rsidP="00AE42A2">
      <w:pPr>
        <w:pStyle w:val="a9"/>
        <w:spacing w:before="185" w:beforeAutospacing="0" w:after="0" w:afterAutospacing="0" w:line="276" w:lineRule="auto"/>
        <w:jc w:val="both"/>
        <w:textAlignment w:val="baseline"/>
        <w:rPr>
          <w:color w:val="0000FF"/>
        </w:rPr>
      </w:pPr>
      <w:r w:rsidRPr="00AD0CF2">
        <w:rPr>
          <w:rFonts w:ascii="Constantia" w:eastAsia="MS Gothic" w:hAnsi="Constantia" w:cs="Arial"/>
          <w:b/>
          <w:bCs/>
          <w:i/>
          <w:iCs/>
          <w:color w:val="0000FF"/>
          <w:kern w:val="24"/>
          <w:sz w:val="74"/>
          <w:szCs w:val="74"/>
          <w:lang w:val="uk-UA"/>
        </w:rPr>
        <w:t xml:space="preserve"> ТАМ ДЕ ТИ Є».</w:t>
      </w:r>
      <w:bookmarkStart w:id="0" w:name="_GoBack"/>
      <w:bookmarkEnd w:id="0"/>
    </w:p>
    <w:p w:rsidR="001E1B36" w:rsidRDefault="001E1B36" w:rsidP="00AE42A2">
      <w:pPr>
        <w:spacing w:after="200"/>
        <w:jc w:val="both"/>
        <w:rPr>
          <w:lang w:val="uk-UA"/>
        </w:rPr>
      </w:pPr>
      <w:r>
        <w:rPr>
          <w:lang w:val="uk-UA"/>
        </w:rPr>
        <w:br w:type="page"/>
      </w:r>
    </w:p>
    <w:p w:rsidR="00580903" w:rsidRPr="00797ACC" w:rsidRDefault="00580903" w:rsidP="00AE42A2">
      <w:pPr>
        <w:jc w:val="both"/>
        <w:rPr>
          <w:b/>
          <w:color w:val="000000" w:themeColor="text1"/>
          <w:sz w:val="32"/>
          <w:szCs w:val="32"/>
          <w:lang w:val="uk-UA"/>
        </w:rPr>
      </w:pPr>
      <w:r w:rsidRPr="00797ACC">
        <w:rPr>
          <w:b/>
          <w:color w:val="000000" w:themeColor="text1"/>
          <w:sz w:val="32"/>
          <w:szCs w:val="32"/>
          <w:lang w:val="uk-UA"/>
        </w:rPr>
        <w:lastRenderedPageBreak/>
        <w:t>Зміст</w:t>
      </w:r>
    </w:p>
    <w:p w:rsidR="00580903" w:rsidRPr="00797ACC" w:rsidRDefault="00580903" w:rsidP="00AE42A2">
      <w:pPr>
        <w:jc w:val="both"/>
        <w:rPr>
          <w:b/>
          <w:color w:val="000000" w:themeColor="text1"/>
          <w:lang w:val="uk-UA"/>
        </w:rPr>
      </w:pPr>
    </w:p>
    <w:p w:rsidR="00580903" w:rsidRPr="00797ACC" w:rsidRDefault="00580903" w:rsidP="00AE42A2">
      <w:pPr>
        <w:jc w:val="both"/>
        <w:rPr>
          <w:b/>
          <w:color w:val="000000" w:themeColor="text1"/>
          <w:lang w:val="uk-UA"/>
        </w:rPr>
      </w:pPr>
    </w:p>
    <w:p w:rsidR="00580903" w:rsidRPr="00EA2490" w:rsidRDefault="00580903" w:rsidP="00AE42A2">
      <w:pPr>
        <w:pStyle w:val="aa"/>
        <w:numPr>
          <w:ilvl w:val="0"/>
          <w:numId w:val="1"/>
        </w:numPr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>Вступ __________________________________________</w:t>
      </w:r>
    </w:p>
    <w:p w:rsidR="00580903" w:rsidRPr="00797ACC" w:rsidRDefault="00580903" w:rsidP="00AE42A2">
      <w:pPr>
        <w:pStyle w:val="aa"/>
        <w:numPr>
          <w:ilvl w:val="0"/>
          <w:numId w:val="1"/>
        </w:numPr>
        <w:jc w:val="both"/>
        <w:rPr>
          <w:color w:val="000000" w:themeColor="text1"/>
          <w:lang w:val="uk-UA"/>
        </w:rPr>
      </w:pPr>
      <w:r w:rsidRPr="00797ACC">
        <w:rPr>
          <w:color w:val="000000" w:themeColor="text1"/>
          <w:lang w:val="uk-UA"/>
        </w:rPr>
        <w:t>План- конспект занять гуртка___</w:t>
      </w:r>
      <w:r>
        <w:rPr>
          <w:color w:val="000000" w:themeColor="text1"/>
          <w:lang w:val="uk-UA"/>
        </w:rPr>
        <w:t>____________________</w:t>
      </w:r>
    </w:p>
    <w:p w:rsidR="00580903" w:rsidRPr="00797ACC" w:rsidRDefault="00580903" w:rsidP="00AE42A2">
      <w:pPr>
        <w:pStyle w:val="aa"/>
        <w:numPr>
          <w:ilvl w:val="0"/>
          <w:numId w:val="1"/>
        </w:numPr>
        <w:jc w:val="both"/>
        <w:rPr>
          <w:color w:val="000000" w:themeColor="text1"/>
          <w:lang w:val="uk-UA"/>
        </w:rPr>
      </w:pPr>
      <w:r w:rsidRPr="00797ACC">
        <w:rPr>
          <w:color w:val="000000" w:themeColor="text1"/>
          <w:lang w:val="uk-UA"/>
        </w:rPr>
        <w:t>Додатки___________</w:t>
      </w:r>
      <w:r>
        <w:rPr>
          <w:color w:val="000000" w:themeColor="text1"/>
          <w:lang w:val="uk-UA"/>
        </w:rPr>
        <w:t>______________________________</w:t>
      </w:r>
    </w:p>
    <w:p w:rsidR="00580903" w:rsidRPr="00797ACC" w:rsidRDefault="00580903" w:rsidP="00AE42A2">
      <w:pPr>
        <w:pStyle w:val="aa"/>
        <w:ind w:left="360"/>
        <w:jc w:val="both"/>
        <w:rPr>
          <w:color w:val="000000" w:themeColor="text1"/>
          <w:lang w:val="uk-UA"/>
        </w:rPr>
      </w:pPr>
      <w:r w:rsidRPr="00797ACC">
        <w:rPr>
          <w:color w:val="000000" w:themeColor="text1"/>
          <w:lang w:val="uk-UA"/>
        </w:rPr>
        <w:t>- Методична збірка «Рухливі ігри та ігрові моменти</w:t>
      </w:r>
    </w:p>
    <w:p w:rsidR="00580903" w:rsidRPr="00797ACC" w:rsidRDefault="00580903" w:rsidP="00AE42A2">
      <w:pPr>
        <w:pStyle w:val="aa"/>
        <w:ind w:left="360"/>
        <w:jc w:val="both"/>
        <w:rPr>
          <w:color w:val="000000" w:themeColor="text1"/>
          <w:lang w:val="uk-UA"/>
        </w:rPr>
      </w:pPr>
      <w:r w:rsidRPr="00797ACC">
        <w:rPr>
          <w:color w:val="000000" w:themeColor="text1"/>
          <w:lang w:val="uk-UA"/>
        </w:rPr>
        <w:t xml:space="preserve"> при проведенні занять гуртка естетичної гімнастики»</w:t>
      </w:r>
    </w:p>
    <w:p w:rsidR="00580903" w:rsidRPr="00797ACC" w:rsidRDefault="00580903" w:rsidP="00AE42A2">
      <w:pPr>
        <w:pStyle w:val="aa"/>
        <w:ind w:left="360"/>
        <w:jc w:val="both"/>
        <w:rPr>
          <w:color w:val="000000" w:themeColor="text1"/>
          <w:lang w:val="uk-UA"/>
        </w:rPr>
      </w:pPr>
      <w:r w:rsidRPr="00797ACC">
        <w:rPr>
          <w:color w:val="000000" w:themeColor="text1"/>
          <w:lang w:val="uk-UA"/>
        </w:rPr>
        <w:t>- Нагороди</w:t>
      </w:r>
    </w:p>
    <w:p w:rsidR="00580903" w:rsidRPr="00797ACC" w:rsidRDefault="00580903" w:rsidP="00AE42A2">
      <w:pPr>
        <w:pStyle w:val="aa"/>
        <w:ind w:left="360"/>
        <w:jc w:val="both"/>
        <w:rPr>
          <w:color w:val="000000" w:themeColor="text1"/>
          <w:lang w:val="uk-UA"/>
        </w:rPr>
      </w:pPr>
      <w:r w:rsidRPr="00797ACC">
        <w:rPr>
          <w:color w:val="000000" w:themeColor="text1"/>
          <w:lang w:val="uk-UA"/>
        </w:rPr>
        <w:t>- Досягнення</w:t>
      </w:r>
    </w:p>
    <w:p w:rsidR="00580903" w:rsidRDefault="00580903" w:rsidP="00AE42A2">
      <w:pPr>
        <w:spacing w:after="200"/>
        <w:jc w:val="both"/>
        <w:rPr>
          <w:lang w:val="uk-UA"/>
        </w:rPr>
      </w:pPr>
    </w:p>
    <w:p w:rsidR="001E1B36" w:rsidRDefault="001E1B36" w:rsidP="00AE42A2">
      <w:pPr>
        <w:spacing w:after="200"/>
        <w:jc w:val="both"/>
        <w:rPr>
          <w:lang w:val="uk-UA"/>
        </w:rPr>
      </w:pPr>
    </w:p>
    <w:p w:rsidR="00D13AB3" w:rsidRPr="00744570" w:rsidRDefault="001E1B36" w:rsidP="00AE42A2">
      <w:pPr>
        <w:shd w:val="clear" w:color="auto" w:fill="FFFFFF"/>
        <w:jc w:val="both"/>
        <w:textAlignment w:val="baseline"/>
        <w:rPr>
          <w:lang w:val="uk-UA"/>
        </w:rPr>
      </w:pPr>
      <w:r>
        <w:rPr>
          <w:lang w:val="uk-UA"/>
        </w:rPr>
        <w:br w:type="page"/>
      </w:r>
      <w:r w:rsidR="00D13AB3" w:rsidRPr="00D13AB3">
        <w:rPr>
          <w:b/>
          <w:lang w:val="uk-UA"/>
        </w:rPr>
        <w:lastRenderedPageBreak/>
        <w:t>Вступ</w:t>
      </w:r>
    </w:p>
    <w:p w:rsidR="00A824D3" w:rsidRDefault="00D13AB3" w:rsidP="00AE42A2">
      <w:pPr>
        <w:ind w:firstLine="567"/>
        <w:jc w:val="both"/>
        <w:rPr>
          <w:lang w:val="uk-UA"/>
        </w:rPr>
      </w:pPr>
      <w:r w:rsidRPr="00D13AB3">
        <w:rPr>
          <w:lang w:val="uk-UA"/>
        </w:rPr>
        <w:t>Існує багато засобів впливу на організм дитини, це ходьба і біг, стрибки й метання, ігри і плавання, ранкова гімнастика, катання на ковзанах, пересування на лижах та інше. Але найвагоміший вплив охоплюють гармонійні, ритмічні і динамічні елементи, що виконуються з природною грацією – це і є естетична гімнастика. Естетична гімнастика - вид спорту в основу якого покладено природні рухи всього тіла. Цей вид спорту охоплює гармонійні, ритмічні і динамічні елементи, що виконуються з природною грацією. Існує плавний перехід від одного руху до іншого, начебто кожен новий рух походить від попереднього.</w:t>
      </w:r>
    </w:p>
    <w:p w:rsidR="00A824D3" w:rsidRPr="009A717B" w:rsidRDefault="009A717B" w:rsidP="00AE42A2">
      <w:pPr>
        <w:ind w:firstLine="567"/>
        <w:jc w:val="both"/>
      </w:pPr>
      <w:r w:rsidRPr="009A717B">
        <w:rPr>
          <w:rFonts w:eastAsiaTheme="minorHAnsi"/>
          <w:szCs w:val="28"/>
          <w:lang w:val="uk-UA"/>
        </w:rPr>
        <w:t xml:space="preserve"> </w:t>
      </w:r>
      <w:r w:rsidR="00A824D3" w:rsidRPr="009A717B">
        <w:rPr>
          <w:lang w:val="uk-UA"/>
        </w:rPr>
        <w:t xml:space="preserve">Основне завдання, що вирішується в процесі заняття естетичною гімнастикою, полягає в забезпеченні тісного взаємозв'язку рухів спортсменок із музикою і хореографією. </w:t>
      </w:r>
      <w:r w:rsidR="00A824D3" w:rsidRPr="009A717B">
        <w:t xml:space="preserve">Разом </w:t>
      </w:r>
      <w:proofErr w:type="spellStart"/>
      <w:r w:rsidR="00A824D3" w:rsidRPr="009A717B">
        <w:t>із</w:t>
      </w:r>
      <w:proofErr w:type="spellEnd"/>
      <w:r w:rsidR="00A824D3" w:rsidRPr="009A717B">
        <w:t xml:space="preserve"> </w:t>
      </w:r>
      <w:proofErr w:type="spellStart"/>
      <w:r w:rsidR="00A824D3" w:rsidRPr="009A717B">
        <w:t>суб'єктивними</w:t>
      </w:r>
      <w:proofErr w:type="spellEnd"/>
      <w:r w:rsidR="00A824D3" w:rsidRPr="009A717B">
        <w:t xml:space="preserve"> </w:t>
      </w:r>
      <w:proofErr w:type="spellStart"/>
      <w:r w:rsidR="00A824D3" w:rsidRPr="009A717B">
        <w:t>оцінками</w:t>
      </w:r>
      <w:proofErr w:type="spellEnd"/>
      <w:r w:rsidR="00A824D3" w:rsidRPr="009A717B">
        <w:t xml:space="preserve"> </w:t>
      </w:r>
      <w:proofErr w:type="spellStart"/>
      <w:r w:rsidR="00A824D3" w:rsidRPr="009A717B">
        <w:t>краси</w:t>
      </w:r>
      <w:proofErr w:type="spellEnd"/>
      <w:r w:rsidR="00A824D3" w:rsidRPr="009A717B">
        <w:t xml:space="preserve"> </w:t>
      </w:r>
      <w:proofErr w:type="spellStart"/>
      <w:r w:rsidR="00A824D3" w:rsidRPr="009A717B">
        <w:t>рухів</w:t>
      </w:r>
      <w:proofErr w:type="spellEnd"/>
      <w:r w:rsidR="00A824D3" w:rsidRPr="009A717B">
        <w:t xml:space="preserve"> </w:t>
      </w:r>
      <w:proofErr w:type="spellStart"/>
      <w:r w:rsidR="00A824D3" w:rsidRPr="009A717B">
        <w:t>існують</w:t>
      </w:r>
      <w:proofErr w:type="spellEnd"/>
      <w:r w:rsidR="00A824D3" w:rsidRPr="009A717B">
        <w:t xml:space="preserve"> </w:t>
      </w:r>
      <w:proofErr w:type="spellStart"/>
      <w:r w:rsidR="00A824D3" w:rsidRPr="009A717B">
        <w:t>об'єктивні</w:t>
      </w:r>
      <w:proofErr w:type="spellEnd"/>
      <w:r w:rsidR="00A824D3" w:rsidRPr="009A717B">
        <w:t xml:space="preserve"> </w:t>
      </w:r>
      <w:proofErr w:type="spellStart"/>
      <w:r w:rsidR="00A824D3" w:rsidRPr="009A717B">
        <w:t>ознаки</w:t>
      </w:r>
      <w:proofErr w:type="spellEnd"/>
      <w:r w:rsidR="00A824D3" w:rsidRPr="009A717B">
        <w:t xml:space="preserve">, </w:t>
      </w:r>
      <w:proofErr w:type="spellStart"/>
      <w:r w:rsidR="00A824D3" w:rsidRPr="009A717B">
        <w:t>які</w:t>
      </w:r>
      <w:proofErr w:type="spellEnd"/>
      <w:r w:rsidR="00A824D3" w:rsidRPr="009A717B">
        <w:t xml:space="preserve"> </w:t>
      </w:r>
      <w:proofErr w:type="spellStart"/>
      <w:r w:rsidR="00A824D3" w:rsidRPr="009A717B">
        <w:t>характеризують</w:t>
      </w:r>
      <w:proofErr w:type="spellEnd"/>
      <w:r w:rsidR="00A824D3" w:rsidRPr="009A717B">
        <w:t xml:space="preserve"> </w:t>
      </w:r>
      <w:proofErr w:type="spellStart"/>
      <w:r w:rsidR="00A824D3" w:rsidRPr="009A717B">
        <w:t>естетичну</w:t>
      </w:r>
      <w:proofErr w:type="spellEnd"/>
      <w:r w:rsidR="00A824D3" w:rsidRPr="009A717B">
        <w:t xml:space="preserve"> </w:t>
      </w:r>
      <w:proofErr w:type="spellStart"/>
      <w:r w:rsidR="00A824D3" w:rsidRPr="009A717B">
        <w:t>майстерність</w:t>
      </w:r>
      <w:proofErr w:type="spellEnd"/>
      <w:r w:rsidR="00A824D3" w:rsidRPr="009A717B">
        <w:t xml:space="preserve"> </w:t>
      </w:r>
      <w:proofErr w:type="spellStart"/>
      <w:r w:rsidR="00A824D3" w:rsidRPr="009A717B">
        <w:t>гімнасток</w:t>
      </w:r>
      <w:proofErr w:type="spellEnd"/>
      <w:r w:rsidR="00A824D3" w:rsidRPr="009A717B">
        <w:t xml:space="preserve">. Такими </w:t>
      </w:r>
      <w:proofErr w:type="spellStart"/>
      <w:r w:rsidR="00A824D3" w:rsidRPr="009A717B">
        <w:t>ознаками</w:t>
      </w:r>
      <w:proofErr w:type="spellEnd"/>
      <w:proofErr w:type="gramStart"/>
      <w:r w:rsidR="00A824D3" w:rsidRPr="009A717B">
        <w:t xml:space="preserve"> є:</w:t>
      </w:r>
      <w:proofErr w:type="gramEnd"/>
      <w:r w:rsidR="00A824D3" w:rsidRPr="009A717B">
        <w:t xml:space="preserve"> </w:t>
      </w:r>
      <w:proofErr w:type="spellStart"/>
      <w:r w:rsidR="00A824D3" w:rsidRPr="009A717B">
        <w:t>внутрішня</w:t>
      </w:r>
      <w:proofErr w:type="spellEnd"/>
      <w:r w:rsidR="00A824D3" w:rsidRPr="009A717B">
        <w:t xml:space="preserve"> </w:t>
      </w:r>
      <w:proofErr w:type="spellStart"/>
      <w:r w:rsidR="00A824D3" w:rsidRPr="009A717B">
        <w:t>єдність</w:t>
      </w:r>
      <w:proofErr w:type="spellEnd"/>
      <w:r w:rsidR="00A824D3" w:rsidRPr="009A717B">
        <w:t xml:space="preserve"> </w:t>
      </w:r>
      <w:proofErr w:type="spellStart"/>
      <w:r w:rsidR="00A824D3" w:rsidRPr="009A717B">
        <w:t>рухових</w:t>
      </w:r>
      <w:proofErr w:type="spellEnd"/>
      <w:r w:rsidR="00A824D3" w:rsidRPr="009A717B">
        <w:t xml:space="preserve"> </w:t>
      </w:r>
      <w:proofErr w:type="spellStart"/>
      <w:r w:rsidR="00A824D3" w:rsidRPr="009A717B">
        <w:t>дій</w:t>
      </w:r>
      <w:proofErr w:type="spellEnd"/>
      <w:r w:rsidR="00A824D3" w:rsidRPr="009A717B">
        <w:t xml:space="preserve">; </w:t>
      </w:r>
      <w:proofErr w:type="spellStart"/>
      <w:r w:rsidR="00A824D3" w:rsidRPr="009A717B">
        <w:t>досконалість</w:t>
      </w:r>
      <w:proofErr w:type="spellEnd"/>
      <w:r w:rsidR="00A824D3" w:rsidRPr="009A717B">
        <w:t xml:space="preserve"> </w:t>
      </w:r>
      <w:proofErr w:type="spellStart"/>
      <w:r w:rsidR="00A824D3" w:rsidRPr="009A717B">
        <w:t>форми</w:t>
      </w:r>
      <w:proofErr w:type="spellEnd"/>
      <w:r w:rsidR="00A824D3" w:rsidRPr="009A717B">
        <w:t xml:space="preserve"> спортивного </w:t>
      </w:r>
      <w:proofErr w:type="spellStart"/>
      <w:r w:rsidR="00A824D3" w:rsidRPr="009A717B">
        <w:t>руху</w:t>
      </w:r>
      <w:proofErr w:type="spellEnd"/>
      <w:r w:rsidR="00A824D3" w:rsidRPr="009A717B">
        <w:t xml:space="preserve">; </w:t>
      </w:r>
      <w:proofErr w:type="spellStart"/>
      <w:r w:rsidR="00A824D3" w:rsidRPr="009A717B">
        <w:t>гарм</w:t>
      </w:r>
      <w:r w:rsidR="00744570">
        <w:t>онійність</w:t>
      </w:r>
      <w:proofErr w:type="spellEnd"/>
      <w:r w:rsidR="00744570">
        <w:t xml:space="preserve">, </w:t>
      </w:r>
      <w:proofErr w:type="spellStart"/>
      <w:r w:rsidR="00744570">
        <w:t>динаміка</w:t>
      </w:r>
      <w:proofErr w:type="spellEnd"/>
      <w:r w:rsidR="00744570">
        <w:t xml:space="preserve">, </w:t>
      </w:r>
      <w:proofErr w:type="spellStart"/>
      <w:r w:rsidR="00744570">
        <w:t>плавність</w:t>
      </w:r>
      <w:proofErr w:type="spellEnd"/>
      <w:r w:rsidR="00744570">
        <w:t>,</w:t>
      </w:r>
      <w:r w:rsidR="00744570">
        <w:rPr>
          <w:lang w:val="uk-UA"/>
        </w:rPr>
        <w:t xml:space="preserve"> </w:t>
      </w:r>
      <w:proofErr w:type="spellStart"/>
      <w:r w:rsidR="00A824D3" w:rsidRPr="009A717B">
        <w:t>витонченість</w:t>
      </w:r>
      <w:proofErr w:type="spellEnd"/>
      <w:r w:rsidR="00A824D3" w:rsidRPr="009A717B">
        <w:t xml:space="preserve">, </w:t>
      </w:r>
      <w:proofErr w:type="spellStart"/>
      <w:r w:rsidR="00A824D3" w:rsidRPr="009A717B">
        <w:t>ритмічність</w:t>
      </w:r>
      <w:proofErr w:type="spellEnd"/>
      <w:r w:rsidR="00A824D3" w:rsidRPr="009A717B">
        <w:t xml:space="preserve">, </w:t>
      </w:r>
      <w:proofErr w:type="spellStart"/>
      <w:r w:rsidR="00A824D3" w:rsidRPr="009A717B">
        <w:t>музичність</w:t>
      </w:r>
      <w:proofErr w:type="spellEnd"/>
      <w:r w:rsidR="00A824D3" w:rsidRPr="009A717B">
        <w:t xml:space="preserve">, </w:t>
      </w:r>
      <w:proofErr w:type="spellStart"/>
      <w:r w:rsidR="00A824D3" w:rsidRPr="009A717B">
        <w:t>пластичність</w:t>
      </w:r>
      <w:proofErr w:type="spellEnd"/>
      <w:r w:rsidR="00A824D3" w:rsidRPr="009A717B">
        <w:t xml:space="preserve">, </w:t>
      </w:r>
      <w:proofErr w:type="spellStart"/>
      <w:r w:rsidR="00A824D3" w:rsidRPr="009A717B">
        <w:t>виразність</w:t>
      </w:r>
      <w:proofErr w:type="spellEnd"/>
      <w:r w:rsidR="00A824D3" w:rsidRPr="009A717B">
        <w:t xml:space="preserve">, </w:t>
      </w:r>
      <w:proofErr w:type="spellStart"/>
      <w:r w:rsidR="00A824D3" w:rsidRPr="009A717B">
        <w:t>е</w:t>
      </w:r>
      <w:r w:rsidR="00A824D3">
        <w:t>моційність</w:t>
      </w:r>
      <w:proofErr w:type="spellEnd"/>
      <w:r w:rsidR="00A824D3">
        <w:t xml:space="preserve">, </w:t>
      </w:r>
      <w:proofErr w:type="spellStart"/>
      <w:r w:rsidR="00A824D3">
        <w:t>хореографічність</w:t>
      </w:r>
      <w:proofErr w:type="spellEnd"/>
      <w:r w:rsidR="00A824D3" w:rsidRPr="009A717B">
        <w:t>.</w:t>
      </w:r>
    </w:p>
    <w:p w:rsidR="009A717B" w:rsidRPr="009A717B" w:rsidRDefault="00A824D3" w:rsidP="00AE42A2">
      <w:pPr>
        <w:jc w:val="both"/>
      </w:pPr>
      <w:r>
        <w:rPr>
          <w:lang w:val="uk-UA"/>
        </w:rPr>
        <w:t>Свою м</w:t>
      </w:r>
      <w:proofErr w:type="spellStart"/>
      <w:r w:rsidR="009A717B">
        <w:t>етодик</w:t>
      </w:r>
      <w:proofErr w:type="spellEnd"/>
      <w:r w:rsidR="009A717B">
        <w:rPr>
          <w:lang w:val="uk-UA"/>
        </w:rPr>
        <w:t>у</w:t>
      </w:r>
      <w:r w:rsidR="009A717B" w:rsidRPr="009A717B">
        <w:t xml:space="preserve"> </w:t>
      </w:r>
      <w:proofErr w:type="spellStart"/>
      <w:r w:rsidR="009A717B" w:rsidRPr="009A717B">
        <w:t>проведення</w:t>
      </w:r>
      <w:proofErr w:type="spellEnd"/>
      <w:r w:rsidR="009A717B" w:rsidRPr="009A717B">
        <w:t xml:space="preserve"> занять з </w:t>
      </w:r>
      <w:proofErr w:type="spellStart"/>
      <w:r w:rsidR="009A717B" w:rsidRPr="009A717B">
        <w:t>естетичної</w:t>
      </w:r>
      <w:proofErr w:type="spellEnd"/>
      <w:r w:rsidR="009A717B" w:rsidRPr="009A717B">
        <w:t xml:space="preserve"> </w:t>
      </w:r>
      <w:proofErr w:type="spellStart"/>
      <w:r w:rsidR="009A717B" w:rsidRPr="009A717B">
        <w:t>гімнастики</w:t>
      </w:r>
      <w:proofErr w:type="spellEnd"/>
      <w:r w:rsidR="009A717B" w:rsidRPr="009A717B">
        <w:t xml:space="preserve"> з </w:t>
      </w:r>
      <w:proofErr w:type="spellStart"/>
      <w:r w:rsidR="009A717B" w:rsidRPr="009A717B">
        <w:t>дівчатками</w:t>
      </w:r>
      <w:proofErr w:type="spellEnd"/>
      <w:r w:rsidR="009A717B" w:rsidRPr="009A717B">
        <w:t xml:space="preserve"> </w:t>
      </w:r>
      <w:proofErr w:type="spellStart"/>
      <w:r w:rsidR="009A717B" w:rsidRPr="009A717B">
        <w:t>молодшого</w:t>
      </w:r>
      <w:proofErr w:type="spellEnd"/>
      <w:r w:rsidR="009A717B" w:rsidRPr="009A717B">
        <w:t xml:space="preserve"> </w:t>
      </w:r>
      <w:proofErr w:type="spellStart"/>
      <w:r w:rsidR="009A717B" w:rsidRPr="009A717B">
        <w:t>шкільного</w:t>
      </w:r>
      <w:proofErr w:type="spellEnd"/>
      <w:r w:rsidR="009A717B" w:rsidRPr="009A717B">
        <w:t xml:space="preserve"> </w:t>
      </w:r>
      <w:proofErr w:type="spellStart"/>
      <w:r w:rsidR="009A717B" w:rsidRPr="009A717B">
        <w:t>віку</w:t>
      </w:r>
      <w:proofErr w:type="spellEnd"/>
      <w:r w:rsidR="009A717B" w:rsidRPr="009A717B">
        <w:t xml:space="preserve"> </w:t>
      </w:r>
      <w:r w:rsidR="009A717B">
        <w:rPr>
          <w:lang w:val="uk-UA"/>
        </w:rPr>
        <w:t>вважаю</w:t>
      </w:r>
      <w:r w:rsidR="009A717B" w:rsidRPr="009A717B">
        <w:t xml:space="preserve"> </w:t>
      </w:r>
      <w:proofErr w:type="spellStart"/>
      <w:r w:rsidR="009A717B" w:rsidRPr="009A717B">
        <w:t>педагогічно</w:t>
      </w:r>
      <w:proofErr w:type="spellEnd"/>
      <w:r w:rsidR="009A717B" w:rsidRPr="009A717B">
        <w:t xml:space="preserve"> </w:t>
      </w:r>
      <w:proofErr w:type="spellStart"/>
      <w:r w:rsidR="009A717B" w:rsidRPr="009A717B">
        <w:t>доцільною</w:t>
      </w:r>
      <w:proofErr w:type="spellEnd"/>
      <w:r w:rsidR="009A717B" w:rsidRPr="009A717B">
        <w:t xml:space="preserve"> і продуктивною за </w:t>
      </w:r>
      <w:proofErr w:type="spellStart"/>
      <w:r w:rsidR="009A717B" w:rsidRPr="009A717B">
        <w:t>умови</w:t>
      </w:r>
      <w:proofErr w:type="spellEnd"/>
      <w:r w:rsidR="009A717B" w:rsidRPr="009A717B">
        <w:t xml:space="preserve"> </w:t>
      </w:r>
      <w:proofErr w:type="spellStart"/>
      <w:r w:rsidR="009A717B" w:rsidRPr="009A717B">
        <w:t>застосування</w:t>
      </w:r>
      <w:proofErr w:type="spellEnd"/>
      <w:r w:rsidR="009A717B" w:rsidRPr="009A717B">
        <w:t>:</w:t>
      </w:r>
    </w:p>
    <w:p w:rsidR="009A717B" w:rsidRPr="009A717B" w:rsidRDefault="009A717B" w:rsidP="00AE42A2">
      <w:pPr>
        <w:ind w:firstLine="567"/>
        <w:jc w:val="both"/>
      </w:pPr>
      <w:r w:rsidRPr="009A717B">
        <w:t xml:space="preserve">• </w:t>
      </w:r>
      <w:proofErr w:type="spellStart"/>
      <w:r w:rsidRPr="009A717B">
        <w:t>вправ</w:t>
      </w:r>
      <w:proofErr w:type="spellEnd"/>
      <w:r w:rsidRPr="009A717B">
        <w:t xml:space="preserve"> </w:t>
      </w:r>
      <w:proofErr w:type="spellStart"/>
      <w:r w:rsidRPr="009A717B">
        <w:t>пластичної</w:t>
      </w:r>
      <w:proofErr w:type="spellEnd"/>
      <w:r w:rsidRPr="009A717B">
        <w:t xml:space="preserve"> і </w:t>
      </w:r>
      <w:proofErr w:type="spellStart"/>
      <w:r w:rsidRPr="009A717B">
        <w:t>музично-рухової</w:t>
      </w:r>
      <w:proofErr w:type="spellEnd"/>
      <w:r w:rsidRPr="009A717B">
        <w:t xml:space="preserve"> </w:t>
      </w:r>
      <w:proofErr w:type="spellStart"/>
      <w:proofErr w:type="gramStart"/>
      <w:r w:rsidRPr="009A717B">
        <w:t>п</w:t>
      </w:r>
      <w:proofErr w:type="gramEnd"/>
      <w:r w:rsidRPr="009A717B">
        <w:t>ідготовки</w:t>
      </w:r>
      <w:proofErr w:type="spellEnd"/>
      <w:r w:rsidRPr="009A717B">
        <w:t>;</w:t>
      </w:r>
    </w:p>
    <w:p w:rsidR="009A717B" w:rsidRPr="009A717B" w:rsidRDefault="009A717B" w:rsidP="00AE42A2">
      <w:pPr>
        <w:ind w:firstLine="567"/>
        <w:jc w:val="both"/>
      </w:pPr>
      <w:r w:rsidRPr="009A717B">
        <w:t xml:space="preserve">• </w:t>
      </w:r>
      <w:proofErr w:type="spellStart"/>
      <w:r w:rsidRPr="009A717B">
        <w:t>основних</w:t>
      </w:r>
      <w:proofErr w:type="spellEnd"/>
      <w:r w:rsidRPr="009A717B">
        <w:t xml:space="preserve"> </w:t>
      </w:r>
      <w:proofErr w:type="spellStart"/>
      <w:r w:rsidRPr="009A717B">
        <w:t>методів</w:t>
      </w:r>
      <w:proofErr w:type="spellEnd"/>
      <w:r w:rsidRPr="009A717B">
        <w:t xml:space="preserve"> - </w:t>
      </w:r>
      <w:proofErr w:type="spellStart"/>
      <w:r w:rsidRPr="009A717B">
        <w:t>музично-танцювальних</w:t>
      </w:r>
      <w:proofErr w:type="spellEnd"/>
      <w:r w:rsidRPr="009A717B">
        <w:t xml:space="preserve"> </w:t>
      </w:r>
      <w:proofErr w:type="spellStart"/>
      <w:r w:rsidRPr="009A717B">
        <w:t>вправ</w:t>
      </w:r>
      <w:proofErr w:type="spellEnd"/>
      <w:r w:rsidRPr="009A717B">
        <w:t xml:space="preserve"> (</w:t>
      </w:r>
      <w:proofErr w:type="spellStart"/>
      <w:r w:rsidRPr="009A717B">
        <w:t>екзерсису</w:t>
      </w:r>
      <w:proofErr w:type="spellEnd"/>
      <w:r w:rsidRPr="009A717B">
        <w:t xml:space="preserve">) і </w:t>
      </w:r>
      <w:proofErr w:type="spellStart"/>
      <w:r w:rsidRPr="009A717B">
        <w:t>змагальн</w:t>
      </w:r>
      <w:proofErr w:type="gramStart"/>
      <w:r w:rsidRPr="009A717B">
        <w:t>о-</w:t>
      </w:r>
      <w:proofErr w:type="gramEnd"/>
      <w:r w:rsidRPr="009A717B">
        <w:t>ігрового</w:t>
      </w:r>
      <w:proofErr w:type="spellEnd"/>
      <w:r w:rsidRPr="009A717B">
        <w:t xml:space="preserve"> методу;</w:t>
      </w:r>
    </w:p>
    <w:p w:rsidR="009A717B" w:rsidRPr="009A717B" w:rsidRDefault="009A717B" w:rsidP="00AE42A2">
      <w:pPr>
        <w:ind w:firstLine="567"/>
        <w:jc w:val="both"/>
      </w:pPr>
      <w:r w:rsidRPr="009A717B">
        <w:t xml:space="preserve">• </w:t>
      </w:r>
      <w:proofErr w:type="spellStart"/>
      <w:r w:rsidRPr="009A717B">
        <w:t>групової</w:t>
      </w:r>
      <w:proofErr w:type="spellEnd"/>
      <w:r w:rsidRPr="009A717B">
        <w:t xml:space="preserve"> </w:t>
      </w:r>
      <w:proofErr w:type="spellStart"/>
      <w:r w:rsidRPr="009A717B">
        <w:t>роботи</w:t>
      </w:r>
      <w:proofErr w:type="spellEnd"/>
      <w:r w:rsidRPr="009A717B">
        <w:t xml:space="preserve"> як </w:t>
      </w:r>
      <w:proofErr w:type="spellStart"/>
      <w:r w:rsidRPr="009A717B">
        <w:t>основної</w:t>
      </w:r>
      <w:proofErr w:type="spellEnd"/>
      <w:r w:rsidRPr="009A717B">
        <w:t xml:space="preserve"> </w:t>
      </w:r>
      <w:proofErr w:type="spellStart"/>
      <w:r w:rsidRPr="009A717B">
        <w:t>форми</w:t>
      </w:r>
      <w:proofErr w:type="spellEnd"/>
      <w:r w:rsidRPr="009A717B">
        <w:t xml:space="preserve"> </w:t>
      </w:r>
      <w:proofErr w:type="spellStart"/>
      <w:r w:rsidRPr="009A717B">
        <w:t>навчально-тренувального</w:t>
      </w:r>
      <w:proofErr w:type="spellEnd"/>
      <w:r w:rsidRPr="009A717B">
        <w:t xml:space="preserve"> </w:t>
      </w:r>
      <w:proofErr w:type="spellStart"/>
      <w:r w:rsidRPr="009A717B">
        <w:t>заняття</w:t>
      </w:r>
      <w:proofErr w:type="spellEnd"/>
      <w:r w:rsidRPr="009A717B">
        <w:t>.</w:t>
      </w:r>
    </w:p>
    <w:p w:rsidR="009A717B" w:rsidRPr="009A717B" w:rsidRDefault="009A717B" w:rsidP="00AE42A2">
      <w:pPr>
        <w:ind w:firstLine="567"/>
        <w:jc w:val="both"/>
      </w:pPr>
      <w:r w:rsidRPr="009A717B">
        <w:t xml:space="preserve">Старший </w:t>
      </w:r>
      <w:proofErr w:type="spellStart"/>
      <w:r w:rsidRPr="009A717B">
        <w:t>дошкільний</w:t>
      </w:r>
      <w:proofErr w:type="spellEnd"/>
      <w:r w:rsidRPr="009A717B">
        <w:t xml:space="preserve"> і </w:t>
      </w:r>
      <w:proofErr w:type="spellStart"/>
      <w:r w:rsidRPr="009A717B">
        <w:t>молодший</w:t>
      </w:r>
      <w:proofErr w:type="spellEnd"/>
      <w:r w:rsidRPr="009A717B">
        <w:t xml:space="preserve"> </w:t>
      </w:r>
      <w:proofErr w:type="spellStart"/>
      <w:r w:rsidRPr="009A717B">
        <w:t>шкільний</w:t>
      </w:r>
      <w:proofErr w:type="spellEnd"/>
      <w:r w:rsidRPr="009A717B">
        <w:t xml:space="preserve"> </w:t>
      </w:r>
      <w:proofErr w:type="spellStart"/>
      <w:r w:rsidRPr="009A717B">
        <w:t>вік</w:t>
      </w:r>
      <w:proofErr w:type="spellEnd"/>
      <w:r w:rsidRPr="009A717B">
        <w:t xml:space="preserve"> є </w:t>
      </w:r>
      <w:proofErr w:type="spellStart"/>
      <w:r w:rsidRPr="009A717B">
        <w:t>найсприятливішим</w:t>
      </w:r>
      <w:proofErr w:type="spellEnd"/>
      <w:r w:rsidRPr="009A717B">
        <w:t xml:space="preserve"> </w:t>
      </w:r>
      <w:proofErr w:type="spellStart"/>
      <w:r w:rsidRPr="009A717B">
        <w:t>періодом</w:t>
      </w:r>
      <w:proofErr w:type="spellEnd"/>
      <w:r w:rsidRPr="009A717B">
        <w:t xml:space="preserve"> для </w:t>
      </w:r>
      <w:proofErr w:type="spellStart"/>
      <w:r w:rsidRPr="009A717B">
        <w:t>формування</w:t>
      </w:r>
      <w:proofErr w:type="spellEnd"/>
      <w:r w:rsidRPr="009A717B">
        <w:t xml:space="preserve"> таких </w:t>
      </w:r>
      <w:proofErr w:type="spellStart"/>
      <w:r w:rsidRPr="009A717B">
        <w:t>важливих</w:t>
      </w:r>
      <w:proofErr w:type="spellEnd"/>
      <w:r w:rsidRPr="009A717B">
        <w:t xml:space="preserve"> </w:t>
      </w:r>
      <w:proofErr w:type="spellStart"/>
      <w:r w:rsidRPr="009A717B">
        <w:t>рухових</w:t>
      </w:r>
      <w:proofErr w:type="spellEnd"/>
      <w:r w:rsidRPr="009A717B">
        <w:t xml:space="preserve"> і </w:t>
      </w:r>
      <w:proofErr w:type="spellStart"/>
      <w:r w:rsidRPr="009A717B">
        <w:t>функціональних</w:t>
      </w:r>
      <w:proofErr w:type="spellEnd"/>
      <w:r w:rsidRPr="009A717B">
        <w:t xml:space="preserve"> </w:t>
      </w:r>
      <w:proofErr w:type="spellStart"/>
      <w:r w:rsidRPr="009A717B">
        <w:t>здібностей</w:t>
      </w:r>
      <w:proofErr w:type="spellEnd"/>
      <w:r w:rsidRPr="009A717B">
        <w:t xml:space="preserve"> </w:t>
      </w:r>
      <w:proofErr w:type="spellStart"/>
      <w:r w:rsidRPr="009A717B">
        <w:t>гімнасток</w:t>
      </w:r>
      <w:proofErr w:type="spellEnd"/>
      <w:r w:rsidRPr="009A717B">
        <w:t xml:space="preserve">, як </w:t>
      </w:r>
      <w:proofErr w:type="spellStart"/>
      <w:r w:rsidRPr="009A717B">
        <w:t>гнучкість</w:t>
      </w:r>
      <w:proofErr w:type="spellEnd"/>
      <w:r w:rsidRPr="009A717B">
        <w:t xml:space="preserve">, </w:t>
      </w:r>
      <w:proofErr w:type="spellStart"/>
      <w:r w:rsidRPr="009A717B">
        <w:t>здатність</w:t>
      </w:r>
      <w:proofErr w:type="spellEnd"/>
      <w:r w:rsidRPr="009A717B">
        <w:t xml:space="preserve"> до </w:t>
      </w:r>
      <w:proofErr w:type="spellStart"/>
      <w:r w:rsidRPr="009A717B">
        <w:t>координації</w:t>
      </w:r>
      <w:proofErr w:type="spellEnd"/>
      <w:r w:rsidRPr="009A717B">
        <w:t xml:space="preserve"> </w:t>
      </w:r>
      <w:proofErr w:type="spellStart"/>
      <w:r w:rsidRPr="009A717B">
        <w:t>рухів</w:t>
      </w:r>
      <w:proofErr w:type="spellEnd"/>
      <w:r w:rsidRPr="009A717B">
        <w:t xml:space="preserve">, </w:t>
      </w:r>
      <w:proofErr w:type="spellStart"/>
      <w:r w:rsidRPr="009A717B">
        <w:t>швидкісно</w:t>
      </w:r>
      <w:proofErr w:type="spellEnd"/>
      <w:r w:rsidRPr="009A717B">
        <w:t xml:space="preserve"> - </w:t>
      </w:r>
      <w:proofErr w:type="spellStart"/>
      <w:r w:rsidRPr="009A717B">
        <w:t>силових</w:t>
      </w:r>
      <w:proofErr w:type="spellEnd"/>
      <w:r w:rsidRPr="009A717B">
        <w:t xml:space="preserve"> </w:t>
      </w:r>
      <w:proofErr w:type="spellStart"/>
      <w:r w:rsidRPr="009A717B">
        <w:t>проявів</w:t>
      </w:r>
      <w:proofErr w:type="spellEnd"/>
      <w:r w:rsidRPr="009A717B">
        <w:t xml:space="preserve">. Тому </w:t>
      </w:r>
      <w:proofErr w:type="spellStart"/>
      <w:r w:rsidRPr="009A717B">
        <w:t>заняття</w:t>
      </w:r>
      <w:proofErr w:type="spellEnd"/>
      <w:r w:rsidRPr="009A717B">
        <w:t xml:space="preserve"> </w:t>
      </w:r>
      <w:proofErr w:type="spellStart"/>
      <w:r w:rsidRPr="009A717B">
        <w:t>естетичною</w:t>
      </w:r>
      <w:proofErr w:type="spellEnd"/>
      <w:r w:rsidRPr="009A717B">
        <w:t xml:space="preserve"> </w:t>
      </w:r>
      <w:proofErr w:type="spellStart"/>
      <w:r w:rsidRPr="009A717B">
        <w:t>гі</w:t>
      </w:r>
      <w:r w:rsidR="00A824D3">
        <w:t>мнастикою</w:t>
      </w:r>
      <w:proofErr w:type="spellEnd"/>
      <w:r w:rsidR="00A824D3">
        <w:t xml:space="preserve">  </w:t>
      </w:r>
      <w:proofErr w:type="spellStart"/>
      <w:r w:rsidR="00A824D3">
        <w:t>розпочина</w:t>
      </w:r>
      <w:proofErr w:type="spellEnd"/>
      <w:r w:rsidR="00A824D3">
        <w:rPr>
          <w:lang w:val="uk-UA"/>
        </w:rPr>
        <w:t xml:space="preserve">ю </w:t>
      </w:r>
      <w:r w:rsidRPr="009A717B">
        <w:t>з 5</w:t>
      </w:r>
      <w:r w:rsidR="00A824D3">
        <w:rPr>
          <w:lang w:val="uk-UA"/>
        </w:rPr>
        <w:t>-</w:t>
      </w:r>
      <w:r w:rsidRPr="009A717B">
        <w:softHyphen/>
        <w:t xml:space="preserve">6 </w:t>
      </w:r>
      <w:proofErr w:type="spellStart"/>
      <w:r w:rsidRPr="009A717B">
        <w:t>років</w:t>
      </w:r>
      <w:proofErr w:type="spellEnd"/>
      <w:r w:rsidRPr="009A717B">
        <w:t xml:space="preserve">. При </w:t>
      </w:r>
      <w:proofErr w:type="spellStart"/>
      <w:r w:rsidRPr="009A717B">
        <w:t>комплектуванні</w:t>
      </w:r>
      <w:proofErr w:type="spellEnd"/>
      <w:r w:rsidRPr="009A717B">
        <w:t xml:space="preserve"> </w:t>
      </w:r>
      <w:proofErr w:type="spellStart"/>
      <w:r w:rsidRPr="009A717B">
        <w:t>груп</w:t>
      </w:r>
      <w:proofErr w:type="spellEnd"/>
      <w:r w:rsidRPr="009A717B">
        <w:t xml:space="preserve"> </w:t>
      </w:r>
      <w:proofErr w:type="spellStart"/>
      <w:r w:rsidRPr="009A717B">
        <w:t>початкової</w:t>
      </w:r>
      <w:proofErr w:type="spellEnd"/>
      <w:r w:rsidRPr="009A717B">
        <w:t xml:space="preserve"> </w:t>
      </w:r>
      <w:proofErr w:type="spellStart"/>
      <w:proofErr w:type="gramStart"/>
      <w:r w:rsidRPr="009A717B">
        <w:t>п</w:t>
      </w:r>
      <w:proofErr w:type="gramEnd"/>
      <w:r w:rsidRPr="009A717B">
        <w:t>ідготовки</w:t>
      </w:r>
      <w:proofErr w:type="spellEnd"/>
      <w:r w:rsidRPr="009A717B">
        <w:t xml:space="preserve"> </w:t>
      </w:r>
      <w:proofErr w:type="spellStart"/>
      <w:r w:rsidRPr="009A717B">
        <w:t>керу</w:t>
      </w:r>
      <w:r w:rsidR="008724F3">
        <w:rPr>
          <w:lang w:val="uk-UA"/>
        </w:rPr>
        <w:t>юсь</w:t>
      </w:r>
      <w:proofErr w:type="spellEnd"/>
      <w:r w:rsidRPr="009A717B">
        <w:t xml:space="preserve"> </w:t>
      </w:r>
      <w:proofErr w:type="spellStart"/>
      <w:r w:rsidRPr="009A717B">
        <w:t>рівнем</w:t>
      </w:r>
      <w:proofErr w:type="spellEnd"/>
      <w:r w:rsidRPr="009A717B">
        <w:t xml:space="preserve"> </w:t>
      </w:r>
      <w:proofErr w:type="spellStart"/>
      <w:r w:rsidRPr="009A717B">
        <w:t>підготовленості</w:t>
      </w:r>
      <w:proofErr w:type="spellEnd"/>
      <w:r w:rsidRPr="009A717B">
        <w:t xml:space="preserve"> </w:t>
      </w:r>
      <w:proofErr w:type="spellStart"/>
      <w:r w:rsidRPr="009A717B">
        <w:t>дітей</w:t>
      </w:r>
      <w:proofErr w:type="spellEnd"/>
      <w:r w:rsidRPr="009A717B">
        <w:t xml:space="preserve">. </w:t>
      </w:r>
      <w:proofErr w:type="spellStart"/>
      <w:r w:rsidRPr="009A717B">
        <w:t>Зокрема</w:t>
      </w:r>
      <w:proofErr w:type="spellEnd"/>
      <w:r w:rsidRPr="009A717B">
        <w:t xml:space="preserve"> </w:t>
      </w:r>
      <w:proofErr w:type="spellStart"/>
      <w:r w:rsidRPr="009A717B">
        <w:t>дітей</w:t>
      </w:r>
      <w:proofErr w:type="spellEnd"/>
      <w:r w:rsidRPr="009A717B">
        <w:t xml:space="preserve">, </w:t>
      </w:r>
      <w:proofErr w:type="spellStart"/>
      <w:r w:rsidRPr="009A717B">
        <w:t>які</w:t>
      </w:r>
      <w:proofErr w:type="spellEnd"/>
      <w:r w:rsidRPr="009A717B">
        <w:t xml:space="preserve"> </w:t>
      </w:r>
      <w:proofErr w:type="spellStart"/>
      <w:r w:rsidRPr="009A717B">
        <w:t>раніше</w:t>
      </w:r>
      <w:proofErr w:type="spellEnd"/>
      <w:r w:rsidRPr="009A717B">
        <w:t xml:space="preserve"> </w:t>
      </w:r>
      <w:proofErr w:type="spellStart"/>
      <w:r w:rsidRPr="009A717B">
        <w:t>вже</w:t>
      </w:r>
      <w:proofErr w:type="spellEnd"/>
      <w:r w:rsidRPr="009A717B">
        <w:t xml:space="preserve"> </w:t>
      </w:r>
      <w:proofErr w:type="spellStart"/>
      <w:r w:rsidRPr="009A717B">
        <w:t>займалися</w:t>
      </w:r>
      <w:proofErr w:type="spellEnd"/>
      <w:r w:rsidRPr="009A717B">
        <w:t xml:space="preserve"> </w:t>
      </w:r>
      <w:proofErr w:type="spellStart"/>
      <w:r w:rsidRPr="009A717B">
        <w:t>гімнастикою</w:t>
      </w:r>
      <w:proofErr w:type="spellEnd"/>
      <w:r w:rsidRPr="009A717B">
        <w:t xml:space="preserve"> </w:t>
      </w:r>
      <w:proofErr w:type="spellStart"/>
      <w:r w:rsidRPr="009A717B">
        <w:t>або</w:t>
      </w:r>
      <w:proofErr w:type="spellEnd"/>
      <w:r w:rsidRPr="009A717B">
        <w:t xml:space="preserve"> </w:t>
      </w:r>
      <w:proofErr w:type="spellStart"/>
      <w:r w:rsidRPr="009A717B">
        <w:t>танцями</w:t>
      </w:r>
      <w:proofErr w:type="spellEnd"/>
      <w:r w:rsidRPr="009A717B">
        <w:t xml:space="preserve">, і тих, </w:t>
      </w:r>
      <w:proofErr w:type="spellStart"/>
      <w:r w:rsidRPr="009A717B">
        <w:t>що</w:t>
      </w:r>
      <w:proofErr w:type="spellEnd"/>
      <w:r w:rsidRPr="009A717B">
        <w:t xml:space="preserve"> не </w:t>
      </w:r>
      <w:proofErr w:type="spellStart"/>
      <w:r w:rsidRPr="009A717B">
        <w:t>мають</w:t>
      </w:r>
      <w:proofErr w:type="spellEnd"/>
      <w:r w:rsidRPr="009A717B">
        <w:t xml:space="preserve"> </w:t>
      </w:r>
      <w:proofErr w:type="spellStart"/>
      <w:r w:rsidRPr="009A717B">
        <w:t>попередньої</w:t>
      </w:r>
      <w:proofErr w:type="spellEnd"/>
      <w:r w:rsidRPr="009A717B">
        <w:t xml:space="preserve"> </w:t>
      </w:r>
      <w:proofErr w:type="spellStart"/>
      <w:proofErr w:type="gramStart"/>
      <w:r w:rsidRPr="009A717B">
        <w:t>п</w:t>
      </w:r>
      <w:proofErr w:type="gramEnd"/>
      <w:r w:rsidRPr="009A717B">
        <w:t>ідготовки</w:t>
      </w:r>
      <w:proofErr w:type="spellEnd"/>
      <w:r w:rsidR="008724F3">
        <w:rPr>
          <w:lang w:val="uk-UA"/>
        </w:rPr>
        <w:t xml:space="preserve"> включаю</w:t>
      </w:r>
      <w:r w:rsidRPr="009A717B">
        <w:t xml:space="preserve"> до </w:t>
      </w:r>
      <w:proofErr w:type="spellStart"/>
      <w:r w:rsidRPr="009A717B">
        <w:t>різних</w:t>
      </w:r>
      <w:proofErr w:type="spellEnd"/>
      <w:r w:rsidRPr="009A717B">
        <w:t xml:space="preserve"> </w:t>
      </w:r>
      <w:proofErr w:type="spellStart"/>
      <w:r w:rsidRPr="009A717B">
        <w:t>груп</w:t>
      </w:r>
      <w:proofErr w:type="spellEnd"/>
      <w:r w:rsidRPr="009A717B">
        <w:t>.</w:t>
      </w:r>
    </w:p>
    <w:p w:rsidR="009A717B" w:rsidRPr="009A717B" w:rsidRDefault="009A717B" w:rsidP="00AE42A2">
      <w:pPr>
        <w:ind w:firstLine="567"/>
        <w:jc w:val="both"/>
      </w:pPr>
      <w:r w:rsidRPr="009A717B">
        <w:t>На початково</w:t>
      </w:r>
      <w:r w:rsidR="008724F3">
        <w:rPr>
          <w:lang w:val="uk-UA"/>
        </w:rPr>
        <w:t xml:space="preserve">му </w:t>
      </w:r>
      <w:proofErr w:type="gramStart"/>
      <w:r w:rsidR="008724F3">
        <w:rPr>
          <w:lang w:val="uk-UA"/>
        </w:rPr>
        <w:t>р</w:t>
      </w:r>
      <w:proofErr w:type="gramEnd"/>
      <w:r w:rsidR="008724F3">
        <w:rPr>
          <w:lang w:val="uk-UA"/>
        </w:rPr>
        <w:t>івні навчання дітей практикую проведення</w:t>
      </w:r>
      <w:r w:rsidR="00533531">
        <w:rPr>
          <w:lang w:val="uk-UA"/>
        </w:rPr>
        <w:t xml:space="preserve"> </w:t>
      </w:r>
      <w:proofErr w:type="spellStart"/>
      <w:r w:rsidR="00533531">
        <w:t>відкрит</w:t>
      </w:r>
      <w:r w:rsidR="00533531">
        <w:rPr>
          <w:lang w:val="uk-UA"/>
        </w:rPr>
        <w:t>их</w:t>
      </w:r>
      <w:proofErr w:type="spellEnd"/>
      <w:r w:rsidRPr="009A717B">
        <w:t xml:space="preserve"> урок</w:t>
      </w:r>
      <w:proofErr w:type="spellStart"/>
      <w:r w:rsidR="00533531">
        <w:rPr>
          <w:lang w:val="uk-UA"/>
        </w:rPr>
        <w:t>ів</w:t>
      </w:r>
      <w:proofErr w:type="spellEnd"/>
      <w:r w:rsidRPr="009A717B">
        <w:t xml:space="preserve">, </w:t>
      </w:r>
      <w:proofErr w:type="spellStart"/>
      <w:r w:rsidRPr="009A717B">
        <w:t>контрольні</w:t>
      </w:r>
      <w:proofErr w:type="spellEnd"/>
      <w:r w:rsidRPr="009A717B">
        <w:t xml:space="preserve"> </w:t>
      </w:r>
      <w:proofErr w:type="spellStart"/>
      <w:r w:rsidRPr="009A717B">
        <w:t>тестування</w:t>
      </w:r>
      <w:proofErr w:type="spellEnd"/>
      <w:r w:rsidRPr="009A717B">
        <w:t xml:space="preserve"> </w:t>
      </w:r>
      <w:proofErr w:type="spellStart"/>
      <w:r w:rsidRPr="009A717B">
        <w:t>зі</w:t>
      </w:r>
      <w:proofErr w:type="spellEnd"/>
      <w:r w:rsidRPr="009A717B">
        <w:t xml:space="preserve"> </w:t>
      </w:r>
      <w:proofErr w:type="spellStart"/>
      <w:r w:rsidRPr="009A717B">
        <w:t>спеціальної</w:t>
      </w:r>
      <w:proofErr w:type="spellEnd"/>
      <w:r w:rsidRPr="009A717B">
        <w:t xml:space="preserve"> </w:t>
      </w:r>
      <w:proofErr w:type="spellStart"/>
      <w:r w:rsidRPr="009A717B">
        <w:t>фізичної</w:t>
      </w:r>
      <w:proofErr w:type="spellEnd"/>
      <w:r w:rsidRPr="009A717B">
        <w:t xml:space="preserve"> </w:t>
      </w:r>
      <w:proofErr w:type="spellStart"/>
      <w:r w:rsidRPr="009A717B">
        <w:t>підготовки</w:t>
      </w:r>
      <w:proofErr w:type="spellEnd"/>
      <w:r w:rsidRPr="009A717B">
        <w:t xml:space="preserve">, а </w:t>
      </w:r>
      <w:proofErr w:type="spellStart"/>
      <w:r w:rsidRPr="009A717B">
        <w:t>також</w:t>
      </w:r>
      <w:proofErr w:type="spellEnd"/>
      <w:r w:rsidRPr="009A717B">
        <w:t xml:space="preserve"> </w:t>
      </w:r>
      <w:proofErr w:type="spellStart"/>
      <w:r w:rsidRPr="009A717B">
        <w:t>спортивні</w:t>
      </w:r>
      <w:proofErr w:type="spellEnd"/>
      <w:r w:rsidRPr="009A717B">
        <w:t xml:space="preserve"> заходи, </w:t>
      </w:r>
      <w:proofErr w:type="spellStart"/>
      <w:r w:rsidRPr="009A717B">
        <w:t>приурочені</w:t>
      </w:r>
      <w:proofErr w:type="spellEnd"/>
      <w:r w:rsidRPr="009A717B">
        <w:t xml:space="preserve"> до </w:t>
      </w:r>
      <w:proofErr w:type="spellStart"/>
      <w:r w:rsidRPr="009A717B">
        <w:t>знаменних</w:t>
      </w:r>
      <w:proofErr w:type="spellEnd"/>
      <w:r w:rsidRPr="009A717B">
        <w:t xml:space="preserve"> дат. </w:t>
      </w:r>
    </w:p>
    <w:p w:rsidR="00D13AB3" w:rsidRPr="00D13AB3" w:rsidRDefault="009A717B" w:rsidP="00AE42A2">
      <w:pPr>
        <w:ind w:firstLine="567"/>
        <w:jc w:val="both"/>
        <w:rPr>
          <w:lang w:val="uk-UA"/>
        </w:rPr>
      </w:pPr>
      <w:proofErr w:type="spellStart"/>
      <w:r w:rsidRPr="009A717B">
        <w:t>Із</w:t>
      </w:r>
      <w:proofErr w:type="spellEnd"/>
      <w:r w:rsidRPr="009A717B">
        <w:t xml:space="preserve"> метою </w:t>
      </w:r>
      <w:proofErr w:type="spellStart"/>
      <w:r w:rsidRPr="009A717B">
        <w:t>зацікавлення</w:t>
      </w:r>
      <w:proofErr w:type="spellEnd"/>
      <w:r w:rsidRPr="009A717B">
        <w:t xml:space="preserve"> </w:t>
      </w:r>
      <w:proofErr w:type="spellStart"/>
      <w:r w:rsidRPr="009A717B">
        <w:t>дітей</w:t>
      </w:r>
      <w:proofErr w:type="spellEnd"/>
      <w:r w:rsidRPr="009A717B">
        <w:t xml:space="preserve"> </w:t>
      </w:r>
      <w:proofErr w:type="spellStart"/>
      <w:r w:rsidRPr="009A717B">
        <w:t>процесом</w:t>
      </w:r>
      <w:proofErr w:type="spellEnd"/>
      <w:r w:rsidRPr="009A717B">
        <w:t xml:space="preserve"> </w:t>
      </w:r>
      <w:proofErr w:type="spellStart"/>
      <w:r w:rsidRPr="009A717B">
        <w:t>навчання</w:t>
      </w:r>
      <w:proofErr w:type="spellEnd"/>
      <w:r w:rsidRPr="009A717B">
        <w:t xml:space="preserve">, </w:t>
      </w:r>
      <w:proofErr w:type="spellStart"/>
      <w:r w:rsidRPr="009A717B">
        <w:t>надання</w:t>
      </w:r>
      <w:proofErr w:type="spellEnd"/>
      <w:r w:rsidRPr="009A717B">
        <w:t xml:space="preserve"> </w:t>
      </w:r>
      <w:proofErr w:type="spellStart"/>
      <w:r w:rsidRPr="009A717B">
        <w:t>йому</w:t>
      </w:r>
      <w:proofErr w:type="spellEnd"/>
      <w:r w:rsidRPr="009A717B">
        <w:t xml:space="preserve"> </w:t>
      </w:r>
      <w:proofErr w:type="spellStart"/>
      <w:r w:rsidRPr="009A717B">
        <w:t>захоплюючого</w:t>
      </w:r>
      <w:proofErr w:type="spellEnd"/>
      <w:r w:rsidRPr="009A717B">
        <w:t xml:space="preserve"> характеру </w:t>
      </w:r>
      <w:r w:rsidR="00533531">
        <w:rPr>
          <w:lang w:val="uk-UA"/>
        </w:rPr>
        <w:t>застосовую</w:t>
      </w:r>
      <w:r w:rsidRPr="009A717B">
        <w:t xml:space="preserve"> </w:t>
      </w:r>
      <w:proofErr w:type="spellStart"/>
      <w:r w:rsidRPr="009A717B">
        <w:t>змагальн</w:t>
      </w:r>
      <w:proofErr w:type="gramStart"/>
      <w:r w:rsidRPr="009A717B">
        <w:t>о-</w:t>
      </w:r>
      <w:proofErr w:type="gramEnd"/>
      <w:r w:rsidRPr="009A717B">
        <w:t>ігровий</w:t>
      </w:r>
      <w:proofErr w:type="spellEnd"/>
      <w:r w:rsidRPr="009A717B">
        <w:t xml:space="preserve"> метод. По </w:t>
      </w:r>
      <w:proofErr w:type="spellStart"/>
      <w:r w:rsidRPr="009A717B">
        <w:t>закінченню</w:t>
      </w:r>
      <w:proofErr w:type="spellEnd"/>
      <w:r w:rsidRPr="009A717B">
        <w:t xml:space="preserve"> кожного </w:t>
      </w:r>
      <w:proofErr w:type="spellStart"/>
      <w:r w:rsidRPr="009A717B">
        <w:t>заняття</w:t>
      </w:r>
      <w:proofErr w:type="spellEnd"/>
      <w:r w:rsidRPr="009A717B">
        <w:t xml:space="preserve"> </w:t>
      </w:r>
      <w:proofErr w:type="spellStart"/>
      <w:r w:rsidRPr="009A717B">
        <w:t>або</w:t>
      </w:r>
      <w:proofErr w:type="spellEnd"/>
      <w:r w:rsidRPr="009A717B">
        <w:t xml:space="preserve"> </w:t>
      </w:r>
      <w:proofErr w:type="spellStart"/>
      <w:r w:rsidRPr="009A717B">
        <w:t>наприкінці</w:t>
      </w:r>
      <w:proofErr w:type="spellEnd"/>
      <w:r w:rsidRPr="009A717B">
        <w:t xml:space="preserve"> </w:t>
      </w:r>
      <w:r w:rsidRPr="00744570">
        <w:rPr>
          <w:lang w:val="uk-UA"/>
        </w:rPr>
        <w:t>тренувального</w:t>
      </w:r>
      <w:r w:rsidRPr="009A717B">
        <w:t xml:space="preserve"> </w:t>
      </w:r>
      <w:proofErr w:type="spellStart"/>
      <w:r w:rsidRPr="009A717B">
        <w:t>тижня</w:t>
      </w:r>
      <w:proofErr w:type="spellEnd"/>
      <w:r w:rsidRPr="009A717B">
        <w:t xml:space="preserve"> </w:t>
      </w:r>
      <w:r w:rsidRPr="00533531">
        <w:rPr>
          <w:lang w:val="uk-UA"/>
        </w:rPr>
        <w:t xml:space="preserve"> </w:t>
      </w:r>
      <w:proofErr w:type="gramStart"/>
      <w:r w:rsidRPr="00533531">
        <w:rPr>
          <w:lang w:val="uk-UA"/>
        </w:rPr>
        <w:t>п</w:t>
      </w:r>
      <w:proofErr w:type="gramEnd"/>
      <w:r w:rsidRPr="00533531">
        <w:rPr>
          <w:lang w:val="uk-UA"/>
        </w:rPr>
        <w:t>ідвод</w:t>
      </w:r>
      <w:r w:rsidR="00533531">
        <w:rPr>
          <w:lang w:val="uk-UA"/>
        </w:rPr>
        <w:t>жу</w:t>
      </w:r>
      <w:r w:rsidRPr="00533531">
        <w:rPr>
          <w:lang w:val="uk-UA"/>
        </w:rPr>
        <w:t xml:space="preserve"> своєрідні </w:t>
      </w:r>
      <w:r w:rsidRPr="00533531">
        <w:rPr>
          <w:lang w:val="uk-UA"/>
        </w:rPr>
        <w:lastRenderedPageBreak/>
        <w:t>підсумки, вказуючи на певні позитивні та негативні моменти, що зустрічалися на тренуваннях, та виокремлюючи найбільш успішних гімнасток</w:t>
      </w:r>
      <w:r w:rsidR="00533531">
        <w:rPr>
          <w:lang w:val="uk-UA"/>
        </w:rPr>
        <w:t>.</w:t>
      </w:r>
    </w:p>
    <w:p w:rsidR="002E2FC6" w:rsidRPr="00707498" w:rsidRDefault="00D13AB3" w:rsidP="00AE42A2">
      <w:pPr>
        <w:pStyle w:val="Web"/>
        <w:spacing w:before="0" w:after="0" w:line="276" w:lineRule="auto"/>
        <w:jc w:val="both"/>
        <w:rPr>
          <w:bCs/>
          <w:iCs/>
          <w:sz w:val="28"/>
          <w:szCs w:val="28"/>
        </w:rPr>
      </w:pPr>
      <w:r w:rsidRPr="002E2FC6">
        <w:rPr>
          <w:sz w:val="28"/>
          <w:szCs w:val="28"/>
        </w:rPr>
        <w:t>В своїй педагогічній діяльності я намаг</w:t>
      </w:r>
      <w:r w:rsidR="00744570" w:rsidRPr="002E2FC6">
        <w:rPr>
          <w:sz w:val="28"/>
          <w:szCs w:val="28"/>
        </w:rPr>
        <w:t>аюсь</w:t>
      </w:r>
      <w:r w:rsidRPr="002E2FC6">
        <w:rPr>
          <w:sz w:val="28"/>
          <w:szCs w:val="28"/>
        </w:rPr>
        <w:t xml:space="preserve"> вчити дітей здобувати знання, слідкувати за своїм здоров'ям, приймати самостійні рішення, відповідати за них, добиватися результатів і поставленої мети.</w:t>
      </w:r>
      <w:r w:rsidR="00B93E99" w:rsidRPr="002E2FC6">
        <w:rPr>
          <w:sz w:val="28"/>
          <w:szCs w:val="28"/>
        </w:rPr>
        <w:t xml:space="preserve"> З цією метою мною розроблена сучасна модель заняття гуртка, підготовлена збірка ігор та ігрових моментів, відпрацьовані</w:t>
      </w:r>
      <w:r w:rsidR="002E2FC6" w:rsidRPr="002E2FC6">
        <w:rPr>
          <w:sz w:val="28"/>
          <w:szCs w:val="28"/>
        </w:rPr>
        <w:t>: комплекс дихальної</w:t>
      </w:r>
      <w:r w:rsidR="00B93E99" w:rsidRPr="002E2FC6">
        <w:rPr>
          <w:sz w:val="28"/>
          <w:szCs w:val="28"/>
        </w:rPr>
        <w:t xml:space="preserve"> гімнастика </w:t>
      </w:r>
      <w:r w:rsidR="002E2FC6" w:rsidRPr="002E2FC6">
        <w:rPr>
          <w:sz w:val="28"/>
          <w:szCs w:val="28"/>
        </w:rPr>
        <w:t xml:space="preserve">по методиці </w:t>
      </w:r>
      <w:r w:rsidR="00B93E99" w:rsidRPr="002E2FC6">
        <w:rPr>
          <w:sz w:val="28"/>
          <w:szCs w:val="28"/>
        </w:rPr>
        <w:t xml:space="preserve">О. </w:t>
      </w:r>
      <w:proofErr w:type="spellStart"/>
      <w:r w:rsidR="00B93E99" w:rsidRPr="002E2FC6">
        <w:rPr>
          <w:sz w:val="28"/>
          <w:szCs w:val="28"/>
        </w:rPr>
        <w:t>Стрельникової</w:t>
      </w:r>
      <w:proofErr w:type="spellEnd"/>
      <w:r w:rsidR="002E2FC6" w:rsidRPr="002E2FC6">
        <w:rPr>
          <w:sz w:val="28"/>
          <w:szCs w:val="28"/>
        </w:rPr>
        <w:t>,</w:t>
      </w:r>
      <w:r w:rsidR="002E2FC6" w:rsidRPr="002E2FC6">
        <w:rPr>
          <w:bCs/>
          <w:iCs/>
          <w:sz w:val="28"/>
          <w:szCs w:val="28"/>
        </w:rPr>
        <w:t xml:space="preserve"> комплекс ЗРВ з гімнастичною палицею</w:t>
      </w:r>
      <w:r w:rsidR="002E2FC6">
        <w:rPr>
          <w:bCs/>
          <w:iCs/>
          <w:sz w:val="28"/>
          <w:szCs w:val="28"/>
        </w:rPr>
        <w:t xml:space="preserve">, </w:t>
      </w:r>
      <w:r w:rsidR="002E2FC6" w:rsidRPr="002E2FC6">
        <w:rPr>
          <w:sz w:val="28"/>
          <w:szCs w:val="28"/>
          <w:lang w:eastAsia="ru-RU"/>
        </w:rPr>
        <w:t>комплекс акробатичних вправ</w:t>
      </w:r>
      <w:r w:rsidR="002E2FC6">
        <w:rPr>
          <w:bCs/>
          <w:iCs/>
          <w:sz w:val="28"/>
          <w:szCs w:val="28"/>
        </w:rPr>
        <w:t>.</w:t>
      </w:r>
      <w:r w:rsidR="006F112D">
        <w:rPr>
          <w:bCs/>
          <w:iCs/>
          <w:sz w:val="28"/>
          <w:szCs w:val="28"/>
        </w:rPr>
        <w:t xml:space="preserve"> Як результат,  команда вихованців переможець всеукраїнських та обласних змагань. </w:t>
      </w:r>
    </w:p>
    <w:p w:rsidR="00D13AB3" w:rsidRPr="00D13AB3" w:rsidRDefault="006F112D" w:rsidP="00AE42A2">
      <w:pPr>
        <w:ind w:firstLine="567"/>
        <w:jc w:val="both"/>
        <w:rPr>
          <w:lang w:val="uk-UA"/>
        </w:rPr>
      </w:pPr>
      <w:r>
        <w:rPr>
          <w:lang w:val="uk-UA"/>
        </w:rPr>
        <w:t>В кожній дитині, я бачу Людину</w:t>
      </w:r>
      <w:r w:rsidR="00D13AB3" w:rsidRPr="00D13AB3">
        <w:rPr>
          <w:lang w:val="uk-UA"/>
        </w:rPr>
        <w:t>,</w:t>
      </w:r>
      <w:r>
        <w:rPr>
          <w:lang w:val="uk-UA"/>
        </w:rPr>
        <w:t xml:space="preserve"> </w:t>
      </w:r>
      <w:r w:rsidR="00D13AB3" w:rsidRPr="00D13AB3">
        <w:rPr>
          <w:lang w:val="uk-UA"/>
        </w:rPr>
        <w:t xml:space="preserve">вірю в неї, в її розум добре серце, безкорисливість і неповторність. </w:t>
      </w:r>
    </w:p>
    <w:p w:rsidR="009B57A7" w:rsidRDefault="009B57A7" w:rsidP="00AE42A2">
      <w:pPr>
        <w:jc w:val="both"/>
        <w:rPr>
          <w:szCs w:val="28"/>
          <w:lang w:val="uk-UA"/>
        </w:rPr>
      </w:pPr>
    </w:p>
    <w:p w:rsidR="009360D7" w:rsidRDefault="009360D7" w:rsidP="00AE42A2">
      <w:pPr>
        <w:jc w:val="both"/>
        <w:rPr>
          <w:szCs w:val="28"/>
          <w:lang w:val="uk-UA"/>
        </w:rPr>
      </w:pPr>
    </w:p>
    <w:p w:rsidR="009360D7" w:rsidRDefault="009360D7" w:rsidP="00AE42A2">
      <w:pPr>
        <w:jc w:val="both"/>
        <w:rPr>
          <w:szCs w:val="28"/>
          <w:lang w:val="uk-UA"/>
        </w:rPr>
      </w:pPr>
    </w:p>
    <w:p w:rsidR="009360D7" w:rsidRDefault="006F112D" w:rsidP="00AE42A2">
      <w:pPr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</w:p>
    <w:p w:rsidR="009360D7" w:rsidRDefault="009360D7" w:rsidP="00AE42A2">
      <w:pPr>
        <w:jc w:val="both"/>
        <w:rPr>
          <w:szCs w:val="28"/>
          <w:lang w:val="uk-UA"/>
        </w:rPr>
      </w:pPr>
    </w:p>
    <w:p w:rsidR="00533531" w:rsidRDefault="00533531" w:rsidP="00AE42A2">
      <w:pPr>
        <w:jc w:val="both"/>
        <w:rPr>
          <w:szCs w:val="28"/>
          <w:lang w:val="uk-UA"/>
        </w:rPr>
      </w:pPr>
    </w:p>
    <w:p w:rsidR="00533531" w:rsidRDefault="00533531" w:rsidP="00AE42A2">
      <w:pPr>
        <w:jc w:val="both"/>
        <w:rPr>
          <w:szCs w:val="28"/>
          <w:lang w:val="uk-UA"/>
        </w:rPr>
      </w:pPr>
    </w:p>
    <w:p w:rsidR="00533531" w:rsidRDefault="00533531" w:rsidP="00AE42A2">
      <w:pPr>
        <w:jc w:val="both"/>
        <w:rPr>
          <w:szCs w:val="28"/>
          <w:lang w:val="uk-UA"/>
        </w:rPr>
      </w:pPr>
    </w:p>
    <w:p w:rsidR="00533531" w:rsidRDefault="00533531" w:rsidP="00AE42A2">
      <w:pPr>
        <w:jc w:val="both"/>
        <w:rPr>
          <w:szCs w:val="28"/>
          <w:lang w:val="uk-UA"/>
        </w:rPr>
      </w:pPr>
    </w:p>
    <w:p w:rsidR="000D0F14" w:rsidRDefault="000D0F14" w:rsidP="00AE42A2">
      <w:pPr>
        <w:pStyle w:val="a9"/>
        <w:spacing w:before="0" w:beforeAutospacing="0" w:after="0" w:afterAutospacing="0" w:line="276" w:lineRule="auto"/>
        <w:jc w:val="both"/>
        <w:rPr>
          <w:rFonts w:eastAsia="Arial Unicode MS"/>
          <w:b/>
          <w:bCs/>
          <w:i/>
          <w:iCs/>
          <w:color w:val="000000" w:themeColor="text1"/>
          <w:kern w:val="24"/>
          <w:sz w:val="52"/>
          <w:szCs w:val="52"/>
          <w:lang w:val="uk-UA"/>
        </w:rPr>
      </w:pPr>
    </w:p>
    <w:p w:rsidR="00C0218A" w:rsidRDefault="00C0218A" w:rsidP="00AE42A2">
      <w:pPr>
        <w:jc w:val="both"/>
        <w:rPr>
          <w:b/>
          <w:i/>
          <w:color w:val="000000" w:themeColor="text1"/>
          <w:sz w:val="32"/>
          <w:szCs w:val="32"/>
          <w:lang w:val="uk-UA"/>
        </w:rPr>
      </w:pPr>
    </w:p>
    <w:p w:rsidR="00C0218A" w:rsidRPr="00846D25" w:rsidRDefault="00C0218A" w:rsidP="00AE42A2">
      <w:pPr>
        <w:jc w:val="both"/>
        <w:rPr>
          <w:b/>
          <w:i/>
          <w:color w:val="000000" w:themeColor="text1"/>
          <w:sz w:val="32"/>
          <w:szCs w:val="32"/>
          <w:lang w:val="uk-UA"/>
        </w:rPr>
      </w:pPr>
      <w:r w:rsidRPr="00846D25">
        <w:rPr>
          <w:b/>
          <w:i/>
          <w:color w:val="000000" w:themeColor="text1"/>
          <w:sz w:val="32"/>
          <w:szCs w:val="32"/>
          <w:lang w:val="uk-UA"/>
        </w:rPr>
        <w:t xml:space="preserve">МОДЕЛЬ </w:t>
      </w:r>
    </w:p>
    <w:p w:rsidR="006B1852" w:rsidRPr="00CE77EC" w:rsidRDefault="00C0218A" w:rsidP="00AE42A2">
      <w:pPr>
        <w:jc w:val="both"/>
        <w:rPr>
          <w:b/>
          <w:szCs w:val="28"/>
          <w:lang w:val="uk-UA"/>
        </w:rPr>
      </w:pPr>
      <w:r w:rsidRPr="00AE7228">
        <w:rPr>
          <w:b/>
          <w:szCs w:val="28"/>
          <w:lang w:val="uk-UA"/>
        </w:rPr>
        <w:t>Структури заняття гуртка естетичної гімнастики</w:t>
      </w:r>
    </w:p>
    <w:p w:rsidR="006B1852" w:rsidRPr="00CE1D0E" w:rsidRDefault="00C0218A" w:rsidP="00AE42A2">
      <w:pPr>
        <w:pStyle w:val="a9"/>
        <w:spacing w:before="0" w:beforeAutospacing="0" w:after="0" w:afterAutospacing="0" w:line="276" w:lineRule="auto"/>
        <w:jc w:val="both"/>
        <w:rPr>
          <w:rFonts w:eastAsia="Arial Unicode MS"/>
          <w:b/>
          <w:bCs/>
          <w:i/>
          <w:iCs/>
          <w:color w:val="000000" w:themeColor="text1"/>
          <w:kern w:val="24"/>
          <w:sz w:val="52"/>
          <w:szCs w:val="52"/>
          <w:lang w:val="uk-UA"/>
        </w:rPr>
      </w:pPr>
      <w:r w:rsidRPr="00C0218A">
        <w:rPr>
          <w:rFonts w:eastAsia="Arial Unicode MS"/>
          <w:b/>
          <w:bCs/>
          <w:i/>
          <w:iCs/>
          <w:noProof/>
          <w:color w:val="000000" w:themeColor="text1"/>
          <w:kern w:val="24"/>
          <w:sz w:val="52"/>
          <w:szCs w:val="52"/>
        </w:rPr>
        <w:lastRenderedPageBreak/>
        <w:drawing>
          <wp:inline distT="0" distB="0" distL="0" distR="0" wp14:anchorId="07D91882" wp14:editId="2E8DE308">
            <wp:extent cx="5480061" cy="7945291"/>
            <wp:effectExtent l="76200" t="0" r="82550" b="93980"/>
            <wp:docPr id="19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4611C2" w:rsidRDefault="004611C2" w:rsidP="00AE42A2">
      <w:pPr>
        <w:jc w:val="both"/>
        <w:rPr>
          <w:b/>
          <w:lang w:val="uk-UA"/>
        </w:rPr>
      </w:pPr>
    </w:p>
    <w:p w:rsidR="00F913FE" w:rsidRPr="001F282B" w:rsidRDefault="00F913FE" w:rsidP="00AE42A2">
      <w:pPr>
        <w:ind w:firstLine="426"/>
        <w:jc w:val="both"/>
        <w:rPr>
          <w:b/>
          <w:i/>
          <w:sz w:val="32"/>
          <w:szCs w:val="32"/>
          <w:lang w:val="uk-UA"/>
        </w:rPr>
      </w:pPr>
      <w:r w:rsidRPr="007F6EE9">
        <w:rPr>
          <w:b/>
          <w:lang w:val="uk-UA"/>
        </w:rPr>
        <w:t>Тема</w:t>
      </w:r>
      <w:r>
        <w:rPr>
          <w:lang w:val="uk-UA"/>
        </w:rPr>
        <w:t xml:space="preserve">: </w:t>
      </w:r>
      <w:r w:rsidRPr="001F282B">
        <w:rPr>
          <w:b/>
          <w:i/>
          <w:sz w:val="32"/>
          <w:szCs w:val="32"/>
          <w:lang w:val="uk-UA"/>
        </w:rPr>
        <w:t xml:space="preserve">Вивчення </w:t>
      </w:r>
      <w:r w:rsidR="008545B1">
        <w:rPr>
          <w:b/>
          <w:i/>
          <w:sz w:val="32"/>
          <w:szCs w:val="32"/>
          <w:lang w:val="uk-UA"/>
        </w:rPr>
        <w:t>і</w:t>
      </w:r>
      <w:r w:rsidRPr="001F282B">
        <w:rPr>
          <w:b/>
          <w:i/>
          <w:sz w:val="32"/>
          <w:szCs w:val="32"/>
          <w:lang w:val="uk-UA"/>
        </w:rPr>
        <w:t xml:space="preserve"> вдосконалення складних акробатичних та партнерських елементів та їх з’єднання. </w:t>
      </w:r>
    </w:p>
    <w:p w:rsidR="00F913FE" w:rsidRDefault="00F913FE" w:rsidP="00AE42A2">
      <w:pPr>
        <w:jc w:val="both"/>
        <w:rPr>
          <w:b/>
          <w:lang w:val="uk-UA"/>
        </w:rPr>
      </w:pPr>
      <w:r w:rsidRPr="007F6EE9">
        <w:rPr>
          <w:b/>
          <w:lang w:val="uk-UA"/>
        </w:rPr>
        <w:t>Мета:</w:t>
      </w:r>
    </w:p>
    <w:p w:rsidR="00F913FE" w:rsidRDefault="00F913FE" w:rsidP="00AE42A2">
      <w:pPr>
        <w:pStyle w:val="aa"/>
        <w:numPr>
          <w:ilvl w:val="0"/>
          <w:numId w:val="4"/>
        </w:numPr>
        <w:jc w:val="both"/>
        <w:rPr>
          <w:b/>
          <w:lang w:val="uk-UA"/>
        </w:rPr>
      </w:pPr>
      <w:r w:rsidRPr="007F6EE9">
        <w:rPr>
          <w:b/>
          <w:lang w:val="uk-UA"/>
        </w:rPr>
        <w:t>Освітня</w:t>
      </w:r>
      <w:r>
        <w:rPr>
          <w:b/>
          <w:lang w:val="uk-UA"/>
        </w:rPr>
        <w:t xml:space="preserve">: </w:t>
      </w:r>
    </w:p>
    <w:p w:rsidR="00F913FE" w:rsidRPr="007F6EE9" w:rsidRDefault="00F913FE" w:rsidP="00AE42A2">
      <w:pPr>
        <w:pStyle w:val="aa"/>
        <w:ind w:left="785"/>
        <w:jc w:val="both"/>
        <w:rPr>
          <w:b/>
          <w:lang w:val="uk-UA"/>
        </w:rPr>
      </w:pPr>
      <w:r w:rsidRPr="007F6EE9">
        <w:rPr>
          <w:lang w:val="uk-UA"/>
        </w:rPr>
        <w:lastRenderedPageBreak/>
        <w:t>1.</w:t>
      </w:r>
      <w:r>
        <w:rPr>
          <w:b/>
          <w:lang w:val="uk-UA"/>
        </w:rPr>
        <w:t xml:space="preserve"> </w:t>
      </w:r>
      <w:r>
        <w:rPr>
          <w:lang w:val="uk-UA"/>
        </w:rPr>
        <w:t xml:space="preserve">Вивчення </w:t>
      </w:r>
      <w:r w:rsidR="00081707">
        <w:rPr>
          <w:lang w:val="uk-UA"/>
        </w:rPr>
        <w:t>акробатичних елементів</w:t>
      </w:r>
      <w:r>
        <w:rPr>
          <w:lang w:val="uk-UA"/>
        </w:rPr>
        <w:t xml:space="preserve">  - перекат через спину, плече на підлозі та стоячи (в парі</w:t>
      </w:r>
      <w:r w:rsidR="009014F5">
        <w:rPr>
          <w:lang w:val="uk-UA"/>
        </w:rPr>
        <w:t xml:space="preserve"> ,в трійці</w:t>
      </w:r>
      <w:r>
        <w:rPr>
          <w:lang w:val="uk-UA"/>
        </w:rPr>
        <w:t>); підйом в міст з положення сидячи;</w:t>
      </w:r>
    </w:p>
    <w:p w:rsidR="00F913FE" w:rsidRDefault="00F913FE" w:rsidP="00AE42A2">
      <w:pPr>
        <w:pStyle w:val="aa"/>
        <w:numPr>
          <w:ilvl w:val="0"/>
          <w:numId w:val="4"/>
        </w:numPr>
        <w:jc w:val="both"/>
        <w:rPr>
          <w:b/>
          <w:lang w:val="uk-UA"/>
        </w:rPr>
      </w:pPr>
      <w:r>
        <w:rPr>
          <w:b/>
          <w:lang w:val="uk-UA"/>
        </w:rPr>
        <w:t>Розвиваюча:</w:t>
      </w:r>
    </w:p>
    <w:p w:rsidR="00F913FE" w:rsidRDefault="00F913FE" w:rsidP="00AE42A2">
      <w:pPr>
        <w:pStyle w:val="aa"/>
        <w:numPr>
          <w:ilvl w:val="0"/>
          <w:numId w:val="5"/>
        </w:numPr>
        <w:jc w:val="both"/>
        <w:rPr>
          <w:lang w:val="uk-UA"/>
        </w:rPr>
      </w:pPr>
      <w:r>
        <w:rPr>
          <w:lang w:val="uk-UA"/>
        </w:rPr>
        <w:t>Розвиток естетичних якостей – музичності, танцювальності, виразності, артистизму.</w:t>
      </w:r>
    </w:p>
    <w:p w:rsidR="00F913FE" w:rsidRPr="007F6EE9" w:rsidRDefault="00F913FE" w:rsidP="00AE42A2">
      <w:pPr>
        <w:pStyle w:val="aa"/>
        <w:numPr>
          <w:ilvl w:val="0"/>
          <w:numId w:val="5"/>
        </w:numPr>
        <w:jc w:val="both"/>
        <w:rPr>
          <w:b/>
          <w:lang w:val="uk-UA"/>
        </w:rPr>
      </w:pPr>
      <w:r>
        <w:rPr>
          <w:lang w:val="uk-UA"/>
        </w:rPr>
        <w:t>Формування спеціальних вмінь та навичок, необхідних в естетичній гімнастиці.</w:t>
      </w:r>
    </w:p>
    <w:p w:rsidR="00F913FE" w:rsidRPr="007F6EE9" w:rsidRDefault="00F913FE" w:rsidP="00AE42A2">
      <w:pPr>
        <w:pStyle w:val="aa"/>
        <w:numPr>
          <w:ilvl w:val="0"/>
          <w:numId w:val="5"/>
        </w:numPr>
        <w:jc w:val="both"/>
        <w:rPr>
          <w:b/>
          <w:lang w:val="uk-UA"/>
        </w:rPr>
      </w:pPr>
      <w:r>
        <w:rPr>
          <w:lang w:val="uk-UA"/>
        </w:rPr>
        <w:t>Формування вмінь та навичок групового виконання вправ.</w:t>
      </w:r>
    </w:p>
    <w:p w:rsidR="00F913FE" w:rsidRDefault="00F913FE" w:rsidP="00AE42A2">
      <w:pPr>
        <w:pStyle w:val="aa"/>
        <w:numPr>
          <w:ilvl w:val="0"/>
          <w:numId w:val="4"/>
        </w:numPr>
        <w:jc w:val="both"/>
        <w:rPr>
          <w:b/>
          <w:lang w:val="uk-UA"/>
        </w:rPr>
      </w:pPr>
      <w:r w:rsidRPr="007F6EE9">
        <w:rPr>
          <w:b/>
          <w:lang w:val="uk-UA"/>
        </w:rPr>
        <w:t>Виховна</w:t>
      </w:r>
      <w:r>
        <w:rPr>
          <w:b/>
          <w:lang w:val="uk-UA"/>
        </w:rPr>
        <w:t>:</w:t>
      </w:r>
    </w:p>
    <w:p w:rsidR="00F913FE" w:rsidRDefault="00F913FE" w:rsidP="00AE42A2">
      <w:pPr>
        <w:pStyle w:val="aa"/>
        <w:numPr>
          <w:ilvl w:val="0"/>
          <w:numId w:val="6"/>
        </w:numPr>
        <w:jc w:val="both"/>
        <w:rPr>
          <w:lang w:val="uk-UA"/>
        </w:rPr>
      </w:pPr>
      <w:r>
        <w:rPr>
          <w:lang w:val="uk-UA"/>
        </w:rPr>
        <w:t>Виховання відчуття колективізму та командної єдності.</w:t>
      </w:r>
    </w:p>
    <w:p w:rsidR="00F913FE" w:rsidRDefault="00F913FE" w:rsidP="00AE42A2">
      <w:pPr>
        <w:pStyle w:val="aa"/>
        <w:ind w:left="0"/>
        <w:jc w:val="both"/>
        <w:rPr>
          <w:lang w:val="uk-UA"/>
        </w:rPr>
      </w:pPr>
      <w:r w:rsidRPr="00D80C9C">
        <w:rPr>
          <w:b/>
          <w:lang w:val="uk-UA"/>
        </w:rPr>
        <w:t>Місце проведення:</w:t>
      </w:r>
      <w:r>
        <w:rPr>
          <w:lang w:val="uk-UA"/>
        </w:rPr>
        <w:t xml:space="preserve"> спортивна зала</w:t>
      </w:r>
    </w:p>
    <w:p w:rsidR="00F913FE" w:rsidRDefault="00F913FE" w:rsidP="00AE42A2">
      <w:pPr>
        <w:pStyle w:val="aa"/>
        <w:ind w:left="0"/>
        <w:jc w:val="both"/>
        <w:rPr>
          <w:lang w:val="uk-UA"/>
        </w:rPr>
      </w:pPr>
      <w:r w:rsidRPr="00D80C9C">
        <w:rPr>
          <w:b/>
          <w:lang w:val="uk-UA"/>
        </w:rPr>
        <w:t>Правила ТБ:</w:t>
      </w:r>
      <w:r>
        <w:rPr>
          <w:lang w:val="uk-UA"/>
        </w:rPr>
        <w:t xml:space="preserve"> Дотримуватися правил ТБ при виконанні складних і ризикованих акробатичних елементів самостійно та  в парах.(страхування)</w:t>
      </w:r>
    </w:p>
    <w:p w:rsidR="00F913FE" w:rsidRDefault="00F913FE" w:rsidP="00AE42A2">
      <w:pPr>
        <w:pStyle w:val="aa"/>
        <w:ind w:left="0"/>
        <w:jc w:val="both"/>
        <w:rPr>
          <w:lang w:val="uk-UA"/>
        </w:rPr>
      </w:pPr>
      <w:r w:rsidRPr="00D80C9C">
        <w:rPr>
          <w:b/>
          <w:lang w:val="uk-UA"/>
        </w:rPr>
        <w:t>Інвентар</w:t>
      </w:r>
      <w:r>
        <w:rPr>
          <w:lang w:val="uk-UA"/>
        </w:rPr>
        <w:t>: килим, гімнастична стінка, лавка, скакалка, м’яч, обруч.</w:t>
      </w:r>
    </w:p>
    <w:p w:rsidR="00F913FE" w:rsidRDefault="00F913FE" w:rsidP="00AE42A2">
      <w:pPr>
        <w:pStyle w:val="aa"/>
        <w:ind w:left="0"/>
        <w:jc w:val="both"/>
        <w:rPr>
          <w:b/>
          <w:lang w:val="uk-UA"/>
        </w:rPr>
      </w:pPr>
      <w:r w:rsidRPr="00D80C9C">
        <w:rPr>
          <w:b/>
          <w:lang w:val="uk-UA"/>
        </w:rPr>
        <w:t>Прогнозований результат</w:t>
      </w:r>
      <w:r>
        <w:rPr>
          <w:b/>
          <w:lang w:val="uk-UA"/>
        </w:rPr>
        <w:t xml:space="preserve">: </w:t>
      </w:r>
    </w:p>
    <w:p w:rsidR="00F913FE" w:rsidRDefault="00F913FE" w:rsidP="00AE42A2">
      <w:pPr>
        <w:pStyle w:val="aa"/>
        <w:numPr>
          <w:ilvl w:val="0"/>
          <w:numId w:val="9"/>
        </w:numPr>
        <w:jc w:val="both"/>
        <w:rPr>
          <w:lang w:val="uk-UA"/>
        </w:rPr>
      </w:pPr>
      <w:r w:rsidRPr="00D80C9C">
        <w:rPr>
          <w:lang w:val="uk-UA"/>
        </w:rPr>
        <w:t xml:space="preserve">Оволодіння </w:t>
      </w:r>
      <w:r>
        <w:rPr>
          <w:lang w:val="uk-UA"/>
        </w:rPr>
        <w:t>технікою виконання складних акробатичних елементів, вміння виконувати їх самостійно та з партнером.</w:t>
      </w:r>
    </w:p>
    <w:p w:rsidR="00F913FE" w:rsidRDefault="00F913FE" w:rsidP="00AE42A2">
      <w:pPr>
        <w:pStyle w:val="aa"/>
        <w:numPr>
          <w:ilvl w:val="0"/>
          <w:numId w:val="9"/>
        </w:numPr>
        <w:jc w:val="both"/>
        <w:rPr>
          <w:lang w:val="uk-UA"/>
        </w:rPr>
      </w:pPr>
      <w:r>
        <w:rPr>
          <w:lang w:val="uk-UA"/>
        </w:rPr>
        <w:t>Зміцнення здоров'я.</w:t>
      </w:r>
    </w:p>
    <w:p w:rsidR="00F913FE" w:rsidRDefault="00F913FE" w:rsidP="00AE42A2">
      <w:pPr>
        <w:pStyle w:val="aa"/>
        <w:numPr>
          <w:ilvl w:val="0"/>
          <w:numId w:val="9"/>
        </w:numPr>
        <w:jc w:val="both"/>
        <w:rPr>
          <w:lang w:val="uk-UA"/>
        </w:rPr>
      </w:pPr>
      <w:r>
        <w:rPr>
          <w:lang w:val="uk-UA"/>
        </w:rPr>
        <w:t>Гармонійний розвиток форм фізичних якостей і функцій організму.</w:t>
      </w:r>
    </w:p>
    <w:p w:rsidR="00F913FE" w:rsidRDefault="00F913FE" w:rsidP="00AE42A2">
      <w:pPr>
        <w:pStyle w:val="aa"/>
        <w:numPr>
          <w:ilvl w:val="0"/>
          <w:numId w:val="9"/>
        </w:numPr>
        <w:jc w:val="both"/>
        <w:rPr>
          <w:lang w:val="uk-UA"/>
        </w:rPr>
      </w:pPr>
      <w:r>
        <w:rPr>
          <w:lang w:val="uk-UA"/>
        </w:rPr>
        <w:t>Вміння виконувати вправи синхронно.</w:t>
      </w:r>
    </w:p>
    <w:p w:rsidR="00F913FE" w:rsidRDefault="00F913FE" w:rsidP="00AE42A2">
      <w:pPr>
        <w:pStyle w:val="aa"/>
        <w:numPr>
          <w:ilvl w:val="0"/>
          <w:numId w:val="9"/>
        </w:numPr>
        <w:jc w:val="both"/>
        <w:rPr>
          <w:lang w:val="uk-UA"/>
        </w:rPr>
      </w:pPr>
      <w:r>
        <w:rPr>
          <w:lang w:val="uk-UA"/>
        </w:rPr>
        <w:t>Відчуття колективізму, командної єдності та духу.</w:t>
      </w:r>
    </w:p>
    <w:p w:rsidR="00F913FE" w:rsidRPr="00744570" w:rsidRDefault="00F913FE" w:rsidP="00AE42A2">
      <w:pPr>
        <w:pStyle w:val="aa"/>
        <w:numPr>
          <w:ilvl w:val="0"/>
          <w:numId w:val="9"/>
        </w:numPr>
        <w:jc w:val="both"/>
        <w:rPr>
          <w:lang w:val="uk-UA"/>
        </w:rPr>
      </w:pPr>
      <w:r>
        <w:rPr>
          <w:lang w:val="uk-UA"/>
        </w:rPr>
        <w:t>Освоєння та виконання вихованцями всіх вимог в составі команди.</w:t>
      </w:r>
    </w:p>
    <w:p w:rsidR="00F913FE" w:rsidRDefault="00F913FE" w:rsidP="00AE42A2">
      <w:pPr>
        <w:pStyle w:val="aa"/>
        <w:ind w:left="0"/>
        <w:jc w:val="both"/>
        <w:rPr>
          <w:b/>
          <w:lang w:val="uk-UA"/>
        </w:rPr>
      </w:pPr>
      <w:r w:rsidRPr="00E51D97">
        <w:rPr>
          <w:b/>
          <w:lang w:val="uk-UA"/>
        </w:rPr>
        <w:t>Методи</w:t>
      </w:r>
      <w:r>
        <w:rPr>
          <w:b/>
          <w:lang w:val="uk-UA"/>
        </w:rPr>
        <w:t xml:space="preserve">: </w:t>
      </w:r>
    </w:p>
    <w:p w:rsidR="00F913FE" w:rsidRDefault="00F913FE" w:rsidP="00AE42A2">
      <w:pPr>
        <w:pStyle w:val="aa"/>
        <w:numPr>
          <w:ilvl w:val="0"/>
          <w:numId w:val="7"/>
        </w:numPr>
        <w:jc w:val="both"/>
        <w:rPr>
          <w:lang w:val="uk-UA"/>
        </w:rPr>
      </w:pPr>
      <w:r w:rsidRPr="00E51D97">
        <w:rPr>
          <w:lang w:val="uk-UA"/>
        </w:rPr>
        <w:t xml:space="preserve">Вербальний </w:t>
      </w:r>
      <w:r>
        <w:rPr>
          <w:lang w:val="uk-UA"/>
        </w:rPr>
        <w:t>– роз’яснення, образно-сюжетна розповідь, слухові орієнтири, сигнали.</w:t>
      </w:r>
    </w:p>
    <w:p w:rsidR="00F913FE" w:rsidRDefault="00F913FE" w:rsidP="00AE42A2">
      <w:pPr>
        <w:pStyle w:val="aa"/>
        <w:numPr>
          <w:ilvl w:val="0"/>
          <w:numId w:val="7"/>
        </w:numPr>
        <w:jc w:val="both"/>
        <w:rPr>
          <w:lang w:val="uk-UA"/>
        </w:rPr>
      </w:pPr>
      <w:r>
        <w:rPr>
          <w:lang w:val="uk-UA"/>
        </w:rPr>
        <w:t>Наглядний – артистичний показ, імітація, зорові орієнтири.</w:t>
      </w:r>
    </w:p>
    <w:p w:rsidR="00744570" w:rsidRDefault="00F913FE" w:rsidP="00AE42A2">
      <w:pPr>
        <w:pStyle w:val="aa"/>
        <w:numPr>
          <w:ilvl w:val="0"/>
          <w:numId w:val="7"/>
        </w:numPr>
        <w:jc w:val="both"/>
        <w:rPr>
          <w:lang w:val="uk-UA"/>
        </w:rPr>
      </w:pPr>
      <w:r>
        <w:rPr>
          <w:lang w:val="uk-UA"/>
        </w:rPr>
        <w:t xml:space="preserve">Практичний – метод цілісної та розчленованої вправи, </w:t>
      </w:r>
      <w:proofErr w:type="spellStart"/>
      <w:r>
        <w:rPr>
          <w:lang w:val="uk-UA"/>
        </w:rPr>
        <w:t>змагально</w:t>
      </w:r>
      <w:proofErr w:type="spellEnd"/>
      <w:r>
        <w:rPr>
          <w:lang w:val="uk-UA"/>
        </w:rPr>
        <w:t>-ігровий метод.</w:t>
      </w:r>
    </w:p>
    <w:p w:rsidR="00744570" w:rsidRPr="00744570" w:rsidRDefault="00744570" w:rsidP="00AE42A2">
      <w:pPr>
        <w:ind w:left="360"/>
        <w:jc w:val="both"/>
        <w:rPr>
          <w:lang w:val="uk-UA"/>
        </w:rPr>
      </w:pPr>
    </w:p>
    <w:p w:rsidR="00F913FE" w:rsidRPr="00744570" w:rsidRDefault="00F913FE" w:rsidP="00AE42A2">
      <w:pPr>
        <w:pStyle w:val="aa"/>
        <w:numPr>
          <w:ilvl w:val="0"/>
          <w:numId w:val="7"/>
        </w:numPr>
        <w:jc w:val="both"/>
        <w:rPr>
          <w:lang w:val="uk-UA"/>
        </w:rPr>
      </w:pPr>
      <w:r w:rsidRPr="00744570">
        <w:rPr>
          <w:b/>
          <w:lang w:val="uk-UA"/>
        </w:rPr>
        <w:t xml:space="preserve">Засоби: </w:t>
      </w:r>
    </w:p>
    <w:p w:rsidR="00F913FE" w:rsidRDefault="00F913FE" w:rsidP="00AE42A2">
      <w:pPr>
        <w:pStyle w:val="aa"/>
        <w:numPr>
          <w:ilvl w:val="0"/>
          <w:numId w:val="8"/>
        </w:numPr>
        <w:jc w:val="both"/>
        <w:rPr>
          <w:lang w:val="uk-UA"/>
        </w:rPr>
      </w:pPr>
      <w:r>
        <w:rPr>
          <w:lang w:val="uk-UA"/>
        </w:rPr>
        <w:t>Основна гімнастика  - стилізовані ЗРВ та види пересувань.</w:t>
      </w:r>
    </w:p>
    <w:p w:rsidR="00F913FE" w:rsidRDefault="00F913FE" w:rsidP="00AE42A2">
      <w:pPr>
        <w:pStyle w:val="aa"/>
        <w:numPr>
          <w:ilvl w:val="0"/>
          <w:numId w:val="8"/>
        </w:numPr>
        <w:jc w:val="both"/>
        <w:rPr>
          <w:lang w:val="uk-UA"/>
        </w:rPr>
      </w:pPr>
      <w:r>
        <w:rPr>
          <w:lang w:val="uk-UA"/>
        </w:rPr>
        <w:t xml:space="preserve">Вправи на пластику – розслаблення, </w:t>
      </w:r>
      <w:proofErr w:type="spellStart"/>
      <w:r>
        <w:rPr>
          <w:lang w:val="uk-UA"/>
        </w:rPr>
        <w:t>хвильоподібні</w:t>
      </w:r>
      <w:proofErr w:type="spellEnd"/>
      <w:r>
        <w:rPr>
          <w:lang w:val="uk-UA"/>
        </w:rPr>
        <w:t>, пружині рухи.</w:t>
      </w:r>
    </w:p>
    <w:p w:rsidR="00F913FE" w:rsidRDefault="00F913FE" w:rsidP="00AE42A2">
      <w:pPr>
        <w:pStyle w:val="aa"/>
        <w:numPr>
          <w:ilvl w:val="0"/>
          <w:numId w:val="8"/>
        </w:numPr>
        <w:jc w:val="both"/>
        <w:rPr>
          <w:lang w:val="uk-UA"/>
        </w:rPr>
      </w:pPr>
      <w:r>
        <w:rPr>
          <w:lang w:val="uk-UA"/>
        </w:rPr>
        <w:t xml:space="preserve"> Вправи без предмета – рівновага, повороти, стрибки.</w:t>
      </w:r>
    </w:p>
    <w:p w:rsidR="00F913FE" w:rsidRDefault="00F913FE" w:rsidP="00AE42A2">
      <w:pPr>
        <w:pStyle w:val="aa"/>
        <w:numPr>
          <w:ilvl w:val="0"/>
          <w:numId w:val="8"/>
        </w:numPr>
        <w:jc w:val="both"/>
        <w:rPr>
          <w:lang w:val="uk-UA"/>
        </w:rPr>
      </w:pPr>
      <w:r>
        <w:rPr>
          <w:lang w:val="uk-UA"/>
        </w:rPr>
        <w:t>Музикально рухові засоби – узгодження елементів з музикою, її характером, ритмом.</w:t>
      </w:r>
    </w:p>
    <w:p w:rsidR="00F913FE" w:rsidRDefault="00F913FE" w:rsidP="00AE42A2">
      <w:pPr>
        <w:pStyle w:val="aa"/>
        <w:numPr>
          <w:ilvl w:val="0"/>
          <w:numId w:val="8"/>
        </w:numPr>
        <w:jc w:val="both"/>
        <w:rPr>
          <w:lang w:val="uk-UA"/>
        </w:rPr>
      </w:pPr>
      <w:r>
        <w:rPr>
          <w:lang w:val="uk-UA"/>
        </w:rPr>
        <w:t>Елементи хореографії – вправи біля опори, елементи різних танців.</w:t>
      </w:r>
    </w:p>
    <w:p w:rsidR="00F913FE" w:rsidRDefault="00F913FE" w:rsidP="00AE42A2">
      <w:pPr>
        <w:pStyle w:val="aa"/>
        <w:numPr>
          <w:ilvl w:val="0"/>
          <w:numId w:val="8"/>
        </w:numPr>
        <w:jc w:val="both"/>
        <w:rPr>
          <w:lang w:val="uk-UA"/>
        </w:rPr>
      </w:pPr>
      <w:r>
        <w:rPr>
          <w:lang w:val="uk-UA"/>
        </w:rPr>
        <w:t>Засоби виразності – жести, елементи пантоміми.</w:t>
      </w:r>
    </w:p>
    <w:p w:rsidR="00F913FE" w:rsidRDefault="00F913FE" w:rsidP="00AE42A2">
      <w:pPr>
        <w:pStyle w:val="aa"/>
        <w:numPr>
          <w:ilvl w:val="0"/>
          <w:numId w:val="8"/>
        </w:numPr>
        <w:jc w:val="both"/>
        <w:rPr>
          <w:lang w:val="uk-UA"/>
        </w:rPr>
      </w:pPr>
      <w:r>
        <w:rPr>
          <w:lang w:val="uk-UA"/>
        </w:rPr>
        <w:t>Взаємодія гімнасток в парах, трійках, групах.</w:t>
      </w:r>
    </w:p>
    <w:p w:rsidR="00F913FE" w:rsidRDefault="00F913FE" w:rsidP="00AE42A2">
      <w:pPr>
        <w:pStyle w:val="aa"/>
        <w:numPr>
          <w:ilvl w:val="0"/>
          <w:numId w:val="8"/>
        </w:numPr>
        <w:jc w:val="both"/>
        <w:rPr>
          <w:lang w:val="uk-UA"/>
        </w:rPr>
      </w:pPr>
      <w:r>
        <w:rPr>
          <w:lang w:val="uk-UA"/>
        </w:rPr>
        <w:t>Синхронні елементи.</w:t>
      </w:r>
    </w:p>
    <w:p w:rsidR="00F913FE" w:rsidRDefault="00F913FE" w:rsidP="00AE42A2">
      <w:pPr>
        <w:pStyle w:val="aa"/>
        <w:numPr>
          <w:ilvl w:val="0"/>
          <w:numId w:val="8"/>
        </w:numPr>
        <w:jc w:val="both"/>
        <w:rPr>
          <w:lang w:val="uk-UA"/>
        </w:rPr>
      </w:pPr>
      <w:r>
        <w:rPr>
          <w:lang w:val="uk-UA"/>
        </w:rPr>
        <w:lastRenderedPageBreak/>
        <w:t xml:space="preserve">Елементи акробатики – перекати, </w:t>
      </w:r>
      <w:proofErr w:type="spellStart"/>
      <w:r>
        <w:rPr>
          <w:lang w:val="uk-UA"/>
        </w:rPr>
        <w:t>стійки</w:t>
      </w:r>
      <w:proofErr w:type="spellEnd"/>
      <w:r>
        <w:rPr>
          <w:lang w:val="uk-UA"/>
        </w:rPr>
        <w:t>, мости, шпагати, перекиди, колеса, підтримки.</w:t>
      </w:r>
    </w:p>
    <w:p w:rsidR="00F913FE" w:rsidRDefault="00F913FE" w:rsidP="00AE42A2">
      <w:pPr>
        <w:pStyle w:val="aa"/>
        <w:numPr>
          <w:ilvl w:val="0"/>
          <w:numId w:val="8"/>
        </w:numPr>
        <w:jc w:val="both"/>
        <w:rPr>
          <w:lang w:val="uk-UA"/>
        </w:rPr>
      </w:pPr>
      <w:r>
        <w:rPr>
          <w:lang w:val="uk-UA"/>
        </w:rPr>
        <w:t>Шикування та перешикування – вертикальне, горизонтальне, діагональне, колове та ін..</w:t>
      </w:r>
    </w:p>
    <w:p w:rsidR="00F913FE" w:rsidRDefault="00F913FE" w:rsidP="00AE42A2">
      <w:pPr>
        <w:pStyle w:val="aa"/>
        <w:numPr>
          <w:ilvl w:val="0"/>
          <w:numId w:val="8"/>
        </w:numPr>
        <w:jc w:val="both"/>
        <w:rPr>
          <w:lang w:val="uk-UA"/>
        </w:rPr>
      </w:pPr>
      <w:r>
        <w:rPr>
          <w:lang w:val="uk-UA"/>
        </w:rPr>
        <w:t xml:space="preserve">Вправи з предметами – естафети з </w:t>
      </w:r>
      <w:proofErr w:type="spellStart"/>
      <w:r>
        <w:rPr>
          <w:lang w:val="uk-UA"/>
        </w:rPr>
        <w:t>м’ячем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обручем</w:t>
      </w:r>
      <w:proofErr w:type="spellEnd"/>
      <w:r>
        <w:rPr>
          <w:lang w:val="uk-UA"/>
        </w:rPr>
        <w:t>, стрибки через скакалку на розвиток витривалості.</w:t>
      </w:r>
    </w:p>
    <w:p w:rsidR="004B6E42" w:rsidRPr="004F1A51" w:rsidRDefault="00F913FE" w:rsidP="00AE42A2">
      <w:pPr>
        <w:pStyle w:val="aa"/>
        <w:numPr>
          <w:ilvl w:val="0"/>
          <w:numId w:val="8"/>
        </w:numPr>
        <w:jc w:val="both"/>
        <w:rPr>
          <w:lang w:val="uk-UA"/>
        </w:rPr>
      </w:pPr>
      <w:r>
        <w:rPr>
          <w:lang w:val="uk-UA"/>
        </w:rPr>
        <w:t>Ігри та ігрові мо</w:t>
      </w:r>
      <w:r w:rsidR="00280752">
        <w:rPr>
          <w:lang w:val="uk-UA"/>
        </w:rPr>
        <w:t>менти (збірка)</w:t>
      </w:r>
    </w:p>
    <w:p w:rsidR="004B6E42" w:rsidRDefault="004B6E42" w:rsidP="00AE42A2">
      <w:pPr>
        <w:jc w:val="both"/>
        <w:rPr>
          <w:lang w:val="uk-UA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6"/>
        <w:gridCol w:w="3669"/>
        <w:gridCol w:w="1559"/>
        <w:gridCol w:w="4061"/>
      </w:tblGrid>
      <w:tr w:rsidR="004B6E42" w:rsidTr="00F1024F">
        <w:tc>
          <w:tcPr>
            <w:tcW w:w="566" w:type="dxa"/>
          </w:tcPr>
          <w:p w:rsidR="004B6E42" w:rsidRPr="0076345D" w:rsidRDefault="004B6E42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№</w:t>
            </w:r>
          </w:p>
          <w:p w:rsidR="004B6E42" w:rsidRDefault="001D7F94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з</w:t>
            </w:r>
            <w:r w:rsidR="004B6E42">
              <w:rPr>
                <w:lang w:val="uk-UA"/>
              </w:rPr>
              <w:t>/п</w:t>
            </w:r>
          </w:p>
        </w:tc>
        <w:tc>
          <w:tcPr>
            <w:tcW w:w="3669" w:type="dxa"/>
          </w:tcPr>
          <w:p w:rsidR="004B6E42" w:rsidRDefault="004B6E42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Види діяльності вихованців</w:t>
            </w:r>
          </w:p>
        </w:tc>
        <w:tc>
          <w:tcPr>
            <w:tcW w:w="1559" w:type="dxa"/>
          </w:tcPr>
          <w:p w:rsidR="004B6E42" w:rsidRDefault="004B6E42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Дозування</w:t>
            </w:r>
          </w:p>
        </w:tc>
        <w:tc>
          <w:tcPr>
            <w:tcW w:w="4061" w:type="dxa"/>
          </w:tcPr>
          <w:p w:rsidR="004B6E42" w:rsidRDefault="004B6E42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Організаційно- методичні вказівки</w:t>
            </w:r>
          </w:p>
        </w:tc>
      </w:tr>
      <w:tr w:rsidR="001D7F94" w:rsidTr="00F1024F">
        <w:trPr>
          <w:trHeight w:val="539"/>
        </w:trPr>
        <w:tc>
          <w:tcPr>
            <w:tcW w:w="566" w:type="dxa"/>
          </w:tcPr>
          <w:p w:rsidR="001D7F94" w:rsidRDefault="001D7F94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9289" w:type="dxa"/>
            <w:gridSpan w:val="3"/>
          </w:tcPr>
          <w:p w:rsidR="001D7F94" w:rsidRDefault="001D7F94" w:rsidP="00AE42A2">
            <w:pPr>
              <w:pStyle w:val="aa"/>
              <w:spacing w:line="276" w:lineRule="auto"/>
              <w:ind w:left="0"/>
              <w:jc w:val="both"/>
              <w:rPr>
                <w:b/>
                <w:i/>
                <w:lang w:val="uk-UA"/>
              </w:rPr>
            </w:pPr>
          </w:p>
          <w:p w:rsidR="001D7F94" w:rsidRPr="0076345D" w:rsidRDefault="001D7F94" w:rsidP="00AE42A2">
            <w:pPr>
              <w:pStyle w:val="aa"/>
              <w:spacing w:line="276" w:lineRule="auto"/>
              <w:ind w:left="0"/>
              <w:jc w:val="both"/>
              <w:rPr>
                <w:b/>
                <w:i/>
                <w:lang w:val="uk-UA"/>
              </w:rPr>
            </w:pPr>
            <w:r w:rsidRPr="0076345D">
              <w:rPr>
                <w:b/>
                <w:i/>
                <w:lang w:val="uk-UA"/>
              </w:rPr>
              <w:t>Підготовча частина</w:t>
            </w:r>
            <w:r>
              <w:rPr>
                <w:b/>
                <w:i/>
                <w:lang w:val="uk-UA"/>
              </w:rPr>
              <w:t>(15хв.)</w:t>
            </w:r>
          </w:p>
          <w:p w:rsidR="001D7F94" w:rsidRDefault="001D7F94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</w:tr>
      <w:tr w:rsidR="004B6E42" w:rsidTr="00F1024F">
        <w:trPr>
          <w:trHeight w:val="2369"/>
        </w:trPr>
        <w:tc>
          <w:tcPr>
            <w:tcW w:w="566" w:type="dxa"/>
          </w:tcPr>
          <w:p w:rsidR="004B6E42" w:rsidRDefault="001D7F94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1.1</w:t>
            </w:r>
          </w:p>
        </w:tc>
        <w:tc>
          <w:tcPr>
            <w:tcW w:w="3669" w:type="dxa"/>
          </w:tcPr>
          <w:p w:rsidR="004B6E42" w:rsidRDefault="001D7F94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Організаційний момент</w:t>
            </w:r>
          </w:p>
        </w:tc>
        <w:tc>
          <w:tcPr>
            <w:tcW w:w="1559" w:type="dxa"/>
          </w:tcPr>
          <w:p w:rsidR="004B6E42" w:rsidRDefault="004B6E42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4061" w:type="dxa"/>
          </w:tcPr>
          <w:p w:rsidR="004B6E42" w:rsidRDefault="001D7F94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Шикування в одну шеренгу. Привітання. </w:t>
            </w:r>
            <w:proofErr w:type="spellStart"/>
            <w:r>
              <w:rPr>
                <w:lang w:val="uk-UA"/>
              </w:rPr>
              <w:t>Пульсометрія</w:t>
            </w:r>
            <w:proofErr w:type="spellEnd"/>
            <w:r>
              <w:rPr>
                <w:lang w:val="uk-UA"/>
              </w:rPr>
              <w:t xml:space="preserve"> (не вище 25 </w:t>
            </w:r>
            <w:proofErr w:type="spellStart"/>
            <w:r>
              <w:rPr>
                <w:lang w:val="uk-UA"/>
              </w:rPr>
              <w:t>уд</w:t>
            </w:r>
            <w:proofErr w:type="spellEnd"/>
            <w:r>
              <w:rPr>
                <w:lang w:val="uk-UA"/>
              </w:rPr>
              <w:t xml:space="preserve">/15 </w:t>
            </w:r>
            <w:proofErr w:type="spellStart"/>
            <w:r>
              <w:rPr>
                <w:lang w:val="uk-UA"/>
              </w:rPr>
              <w:t>сек</w:t>
            </w:r>
            <w:proofErr w:type="spellEnd"/>
            <w:r>
              <w:rPr>
                <w:lang w:val="uk-UA"/>
              </w:rPr>
              <w:t>.).</w:t>
            </w:r>
            <w:r w:rsidR="0070680B" w:rsidRPr="0070680B">
              <w:rPr>
                <w:rFonts w:eastAsia="+mn-e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3D57B9" w:rsidRPr="0070680B">
              <w:t>Обумовлення</w:t>
            </w:r>
            <w:proofErr w:type="spellEnd"/>
            <w:r w:rsidR="003D57B9" w:rsidRPr="0070680B">
              <w:t xml:space="preserve"> теми і </w:t>
            </w:r>
            <w:proofErr w:type="spellStart"/>
            <w:r w:rsidR="003D57B9" w:rsidRPr="0070680B">
              <w:t>завдання</w:t>
            </w:r>
            <w:proofErr w:type="spellEnd"/>
            <w:r w:rsidR="003D57B9" w:rsidRPr="0070680B">
              <w:t xml:space="preserve"> </w:t>
            </w:r>
            <w:proofErr w:type="spellStart"/>
            <w:r w:rsidR="003D57B9" w:rsidRPr="0070680B">
              <w:t>заняття</w:t>
            </w:r>
            <w:proofErr w:type="spellEnd"/>
            <w:proofErr w:type="gramStart"/>
            <w:r w:rsidR="003D57B9" w:rsidRPr="0070680B">
              <w:t xml:space="preserve"> </w:t>
            </w:r>
            <w:r w:rsidR="0070680B">
              <w:rPr>
                <w:lang w:val="uk-UA"/>
              </w:rPr>
              <w:t>.</w:t>
            </w:r>
            <w:proofErr w:type="gramEnd"/>
            <w:r w:rsidR="0070680B" w:rsidRPr="0076345D">
              <w:rPr>
                <w:lang w:val="uk-UA"/>
              </w:rPr>
              <w:t xml:space="preserve"> Зовнішній вигляд, звернути увагу на правильну поставу</w:t>
            </w:r>
            <w:r w:rsidR="0070680B">
              <w:rPr>
                <w:lang w:val="uk-UA"/>
              </w:rPr>
              <w:t>.</w:t>
            </w:r>
          </w:p>
        </w:tc>
      </w:tr>
      <w:tr w:rsidR="004B6E42" w:rsidTr="00F1024F">
        <w:tc>
          <w:tcPr>
            <w:tcW w:w="566" w:type="dxa"/>
          </w:tcPr>
          <w:p w:rsidR="004B6E42" w:rsidRDefault="0070680B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1.2</w:t>
            </w:r>
          </w:p>
        </w:tc>
        <w:tc>
          <w:tcPr>
            <w:tcW w:w="3669" w:type="dxa"/>
          </w:tcPr>
          <w:p w:rsidR="004B6E42" w:rsidRDefault="0070680B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0680B">
              <w:rPr>
                <w:lang w:val="uk-UA"/>
              </w:rPr>
              <w:t>Розминка по колу.</w:t>
            </w:r>
          </w:p>
        </w:tc>
        <w:tc>
          <w:tcPr>
            <w:tcW w:w="1559" w:type="dxa"/>
          </w:tcPr>
          <w:p w:rsidR="004B6E42" w:rsidRDefault="004B6E42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4061" w:type="dxa"/>
          </w:tcPr>
          <w:p w:rsidR="004B6E42" w:rsidRDefault="004B6E42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</w:tr>
      <w:tr w:rsidR="004B6E42" w:rsidTr="00F1024F">
        <w:tc>
          <w:tcPr>
            <w:tcW w:w="566" w:type="dxa"/>
          </w:tcPr>
          <w:p w:rsidR="004B6E42" w:rsidRDefault="00144E10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1.3</w:t>
            </w:r>
          </w:p>
        </w:tc>
        <w:tc>
          <w:tcPr>
            <w:tcW w:w="3669" w:type="dxa"/>
          </w:tcPr>
          <w:p w:rsidR="004B6E42" w:rsidRDefault="00144E10" w:rsidP="00AE42A2">
            <w:pPr>
              <w:spacing w:line="276" w:lineRule="auto"/>
              <w:jc w:val="both"/>
              <w:rPr>
                <w:lang w:val="uk-UA"/>
              </w:rPr>
            </w:pPr>
            <w:r w:rsidRPr="00144E10">
              <w:rPr>
                <w:lang w:val="uk-UA"/>
              </w:rPr>
              <w:t>Розминка на місці.</w:t>
            </w:r>
          </w:p>
          <w:p w:rsidR="00144E10" w:rsidRPr="0076345D" w:rsidRDefault="00144E10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 xml:space="preserve">Піднімання, опускання </w:t>
            </w:r>
          </w:p>
          <w:p w:rsidR="00144E10" w:rsidRPr="0076345D" w:rsidRDefault="00144E10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стоп;</w:t>
            </w:r>
          </w:p>
          <w:p w:rsidR="00144E10" w:rsidRPr="0076345D" w:rsidRDefault="00144E10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-нога ставиться на підйом;</w:t>
            </w:r>
          </w:p>
          <w:p w:rsidR="00144E10" w:rsidRPr="0076345D" w:rsidRDefault="00144E10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-нахили тулуба;</w:t>
            </w:r>
          </w:p>
          <w:p w:rsidR="00144E10" w:rsidRPr="0076345D" w:rsidRDefault="00144E10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-вправи на розслаблення;</w:t>
            </w:r>
          </w:p>
          <w:p w:rsidR="00144E10" w:rsidRPr="0076345D" w:rsidRDefault="00144E10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-«ножиці»;</w:t>
            </w:r>
          </w:p>
          <w:p w:rsidR="00144E10" w:rsidRPr="0076345D" w:rsidRDefault="00144E10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-«замок»;</w:t>
            </w:r>
          </w:p>
          <w:p w:rsidR="00144E10" w:rsidRPr="0076345D" w:rsidRDefault="00144E10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-руки за спиною в замку, нахили тулуба вперед-вниз;</w:t>
            </w:r>
          </w:p>
          <w:p w:rsidR="00144E10" w:rsidRPr="00144E10" w:rsidRDefault="00144E10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1559" w:type="dxa"/>
          </w:tcPr>
          <w:p w:rsidR="004B6E42" w:rsidRDefault="004B6E42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4061" w:type="dxa"/>
          </w:tcPr>
          <w:p w:rsidR="00F1024F" w:rsidRPr="0076345D" w:rsidRDefault="00F1024F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Ноги разом, руки на поясі. 6-та позиція, лікті розведені, плечі вниз, підборіддя уверх.</w:t>
            </w:r>
          </w:p>
          <w:p w:rsidR="00F1024F" w:rsidRPr="0076345D" w:rsidRDefault="00F1024F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Почергово права, ліва на 8рахунків.</w:t>
            </w:r>
          </w:p>
          <w:p w:rsidR="00F1024F" w:rsidRPr="0076345D" w:rsidRDefault="00F1024F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Ноги на ширині плечей. руками торкнутися підлоги, руки зігнуті в ліктях.</w:t>
            </w:r>
          </w:p>
          <w:p w:rsidR="00F1024F" w:rsidRPr="0076345D" w:rsidRDefault="00F1024F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Вдих-руки вгору, видих – вниз.</w:t>
            </w:r>
          </w:p>
          <w:p w:rsidR="00F1024F" w:rsidRPr="0076345D" w:rsidRDefault="00F1024F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Руки рухаються через сторони, змикаються за спиною.</w:t>
            </w:r>
          </w:p>
          <w:p w:rsidR="00F1024F" w:rsidRPr="0076345D" w:rsidRDefault="00F1024F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Плечі відведені назад, одна рука зверху, друга знизу, пальці змикаються.</w:t>
            </w:r>
          </w:p>
          <w:p w:rsidR="004B6E42" w:rsidRDefault="00F1024F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Руками тягнутися до підлоги, коліна прямі, ноги розвернуті.</w:t>
            </w:r>
          </w:p>
        </w:tc>
      </w:tr>
      <w:tr w:rsidR="004B6E42" w:rsidTr="00F1024F">
        <w:tc>
          <w:tcPr>
            <w:tcW w:w="566" w:type="dxa"/>
          </w:tcPr>
          <w:p w:rsidR="004B6E42" w:rsidRDefault="00144E10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1.4</w:t>
            </w:r>
          </w:p>
        </w:tc>
        <w:tc>
          <w:tcPr>
            <w:tcW w:w="3669" w:type="dxa"/>
          </w:tcPr>
          <w:p w:rsidR="00144E10" w:rsidRPr="0076345D" w:rsidRDefault="00144E10" w:rsidP="00AE42A2">
            <w:pPr>
              <w:pStyle w:val="aa"/>
              <w:spacing w:line="276" w:lineRule="auto"/>
              <w:ind w:left="0"/>
              <w:jc w:val="both"/>
              <w:rPr>
                <w:u w:val="single"/>
                <w:lang w:val="uk-UA"/>
              </w:rPr>
            </w:pPr>
            <w:r w:rsidRPr="0076345D">
              <w:rPr>
                <w:u w:val="single"/>
                <w:lang w:val="uk-UA"/>
              </w:rPr>
              <w:t>Розминка на підлозі</w:t>
            </w:r>
          </w:p>
          <w:p w:rsidR="00144E10" w:rsidRPr="0076345D" w:rsidRDefault="00144E10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u w:val="single"/>
                <w:lang w:val="uk-UA"/>
              </w:rPr>
              <w:t>-</w:t>
            </w:r>
            <w:proofErr w:type="spellStart"/>
            <w:r w:rsidRPr="0076345D">
              <w:rPr>
                <w:lang w:val="uk-UA"/>
              </w:rPr>
              <w:t>сід</w:t>
            </w:r>
            <w:proofErr w:type="spellEnd"/>
            <w:r w:rsidRPr="0076345D">
              <w:rPr>
                <w:lang w:val="uk-UA"/>
              </w:rPr>
              <w:t xml:space="preserve"> на підйомах;</w:t>
            </w:r>
          </w:p>
          <w:p w:rsidR="00144E10" w:rsidRPr="0076345D" w:rsidRDefault="00144E10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 xml:space="preserve">-сидячи на підлозі, нахили </w:t>
            </w:r>
            <w:r w:rsidRPr="0076345D">
              <w:rPr>
                <w:lang w:val="uk-UA"/>
              </w:rPr>
              <w:lastRenderedPageBreak/>
              <w:t>тулуба;</w:t>
            </w:r>
          </w:p>
          <w:p w:rsidR="00144E10" w:rsidRPr="0076345D" w:rsidRDefault="00144E10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-</w:t>
            </w:r>
            <w:proofErr w:type="spellStart"/>
            <w:r w:rsidRPr="0076345D">
              <w:rPr>
                <w:lang w:val="uk-UA"/>
              </w:rPr>
              <w:t>В.п</w:t>
            </w:r>
            <w:proofErr w:type="spellEnd"/>
            <w:r w:rsidRPr="0076345D">
              <w:rPr>
                <w:lang w:val="uk-UA"/>
              </w:rPr>
              <w:t xml:space="preserve"> теж саме стопи до себе, підняти п’яти з підлоги;</w:t>
            </w:r>
          </w:p>
          <w:p w:rsidR="00144E10" w:rsidRPr="0076345D" w:rsidRDefault="00144E10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-«Метелик», сидячи на підлозі;</w:t>
            </w:r>
          </w:p>
          <w:p w:rsidR="00144E10" w:rsidRPr="0076345D" w:rsidRDefault="00144E10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-«Лотос»;</w:t>
            </w:r>
          </w:p>
          <w:p w:rsidR="00144E10" w:rsidRDefault="00144E10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-нахили тулуба;</w:t>
            </w:r>
          </w:p>
          <w:p w:rsidR="004B6E42" w:rsidRDefault="00144E10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-переходи через попере</w:t>
            </w:r>
            <w:r>
              <w:rPr>
                <w:lang w:val="uk-UA"/>
              </w:rPr>
              <w:t>ковий шпагат в «жабку» і назад;</w:t>
            </w:r>
          </w:p>
        </w:tc>
        <w:tc>
          <w:tcPr>
            <w:tcW w:w="1559" w:type="dxa"/>
          </w:tcPr>
          <w:p w:rsidR="004B6E42" w:rsidRDefault="004B6E42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4061" w:type="dxa"/>
          </w:tcPr>
          <w:p w:rsidR="00F1024F" w:rsidRPr="0076345D" w:rsidRDefault="00F1024F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 xml:space="preserve">Коліна разом, п’яти вперед, руки на підлозі, спина прямо, п’яти не на підлозі, коліна </w:t>
            </w:r>
            <w:r w:rsidRPr="0076345D">
              <w:rPr>
                <w:lang w:val="uk-UA"/>
              </w:rPr>
              <w:lastRenderedPageBreak/>
              <w:t>рівні. Сидячи  на підйомі руки за спиною, таз догори, повністю випрямити ногу.</w:t>
            </w:r>
          </w:p>
          <w:p w:rsidR="004B6E42" w:rsidRDefault="00F1024F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Руки тягнути до стопи, коліна прямі</w:t>
            </w:r>
            <w:r>
              <w:rPr>
                <w:lang w:val="uk-UA"/>
              </w:rPr>
              <w:t>.</w:t>
            </w:r>
          </w:p>
        </w:tc>
      </w:tr>
      <w:tr w:rsidR="004B6E42" w:rsidTr="00F1024F">
        <w:tc>
          <w:tcPr>
            <w:tcW w:w="566" w:type="dxa"/>
          </w:tcPr>
          <w:p w:rsidR="004B6E42" w:rsidRDefault="00F1024F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1.5</w:t>
            </w:r>
          </w:p>
        </w:tc>
        <w:tc>
          <w:tcPr>
            <w:tcW w:w="3669" w:type="dxa"/>
          </w:tcPr>
          <w:p w:rsidR="007F306A" w:rsidRDefault="007F306A" w:rsidP="00AE42A2">
            <w:pPr>
              <w:spacing w:line="276" w:lineRule="auto"/>
              <w:jc w:val="both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Дихальна гімнастика </w:t>
            </w:r>
          </w:p>
          <w:p w:rsidR="00F1024F" w:rsidRPr="00F1024F" w:rsidRDefault="007F306A" w:rsidP="00AE42A2">
            <w:pPr>
              <w:spacing w:line="276" w:lineRule="auto"/>
              <w:jc w:val="both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О. </w:t>
            </w:r>
            <w:proofErr w:type="spellStart"/>
            <w:r>
              <w:rPr>
                <w:szCs w:val="28"/>
                <w:lang w:val="uk-UA"/>
              </w:rPr>
              <w:t>С</w:t>
            </w:r>
            <w:r w:rsidR="00F1024F" w:rsidRPr="00F1024F">
              <w:rPr>
                <w:szCs w:val="28"/>
                <w:lang w:val="uk-UA"/>
              </w:rPr>
              <w:t>трельникової</w:t>
            </w:r>
            <w:proofErr w:type="spellEnd"/>
            <w:r>
              <w:rPr>
                <w:szCs w:val="28"/>
                <w:lang w:val="uk-UA"/>
              </w:rPr>
              <w:t>.</w:t>
            </w:r>
          </w:p>
          <w:p w:rsidR="004B6E42" w:rsidRPr="00462B22" w:rsidRDefault="007F306A" w:rsidP="00AE42A2">
            <w:pPr>
              <w:spacing w:line="276" w:lineRule="auto"/>
              <w:jc w:val="both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 К</w:t>
            </w:r>
            <w:r w:rsidR="00F1024F" w:rsidRPr="00F1024F">
              <w:rPr>
                <w:szCs w:val="28"/>
                <w:lang w:val="uk-UA"/>
              </w:rPr>
              <w:t>омплекс вправ.</w:t>
            </w:r>
          </w:p>
        </w:tc>
        <w:tc>
          <w:tcPr>
            <w:tcW w:w="1559" w:type="dxa"/>
          </w:tcPr>
          <w:p w:rsidR="004B6E42" w:rsidRDefault="004B6E42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4061" w:type="dxa"/>
          </w:tcPr>
          <w:p w:rsidR="004B6E42" w:rsidRDefault="007F306A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Додаток 2</w:t>
            </w:r>
          </w:p>
          <w:p w:rsidR="00E01D80" w:rsidRDefault="00E01D80" w:rsidP="00AE42A2">
            <w:pPr>
              <w:spacing w:line="276" w:lineRule="auto"/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Пульсометрія</w:t>
            </w:r>
            <w:proofErr w:type="spellEnd"/>
            <w:r>
              <w:rPr>
                <w:lang w:val="uk-UA"/>
              </w:rPr>
              <w:t xml:space="preserve"> </w:t>
            </w:r>
          </w:p>
        </w:tc>
      </w:tr>
      <w:tr w:rsidR="00F1024F" w:rsidTr="009D6F01">
        <w:tc>
          <w:tcPr>
            <w:tcW w:w="566" w:type="dxa"/>
          </w:tcPr>
          <w:p w:rsidR="00F1024F" w:rsidRDefault="00F1024F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289" w:type="dxa"/>
            <w:gridSpan w:val="3"/>
          </w:tcPr>
          <w:p w:rsidR="00462B22" w:rsidRDefault="00462B22" w:rsidP="00AE42A2">
            <w:pPr>
              <w:spacing w:line="276" w:lineRule="auto"/>
              <w:jc w:val="both"/>
              <w:rPr>
                <w:b/>
                <w:i/>
                <w:lang w:val="uk-UA"/>
              </w:rPr>
            </w:pPr>
          </w:p>
          <w:p w:rsidR="00F1024F" w:rsidRPr="004F1A51" w:rsidRDefault="00F1024F" w:rsidP="00AE42A2">
            <w:pPr>
              <w:spacing w:line="276" w:lineRule="auto"/>
              <w:jc w:val="both"/>
              <w:rPr>
                <w:b/>
                <w:i/>
                <w:lang w:val="uk-UA"/>
              </w:rPr>
            </w:pPr>
            <w:r w:rsidRPr="0076345D">
              <w:rPr>
                <w:b/>
                <w:i/>
                <w:lang w:val="uk-UA"/>
              </w:rPr>
              <w:t>Основна частина</w:t>
            </w:r>
          </w:p>
        </w:tc>
      </w:tr>
      <w:tr w:rsidR="004B6E42" w:rsidRPr="00AE42A2" w:rsidTr="00F1024F">
        <w:tc>
          <w:tcPr>
            <w:tcW w:w="566" w:type="dxa"/>
          </w:tcPr>
          <w:p w:rsidR="004B6E42" w:rsidRDefault="007F306A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2.1</w:t>
            </w:r>
          </w:p>
        </w:tc>
        <w:tc>
          <w:tcPr>
            <w:tcW w:w="3669" w:type="dxa"/>
          </w:tcPr>
          <w:p w:rsidR="000906DB" w:rsidRDefault="007F306A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Творче </w:t>
            </w:r>
            <w:r w:rsidR="00E01D80">
              <w:rPr>
                <w:lang w:val="uk-UA"/>
              </w:rPr>
              <w:t>завдання.</w:t>
            </w:r>
          </w:p>
          <w:p w:rsidR="007F306A" w:rsidRDefault="00E01D80" w:rsidP="00AE42A2">
            <w:pPr>
              <w:spacing w:line="276" w:lineRule="auto"/>
              <w:jc w:val="both"/>
              <w:rPr>
                <w:lang w:val="uk-UA"/>
              </w:rPr>
            </w:pPr>
            <w:r w:rsidRPr="00E01D80">
              <w:rPr>
                <w:lang w:val="uk-UA"/>
              </w:rPr>
              <w:t xml:space="preserve"> </w:t>
            </w:r>
            <w:r>
              <w:rPr>
                <w:lang w:val="uk-UA"/>
              </w:rPr>
              <w:t>В</w:t>
            </w:r>
            <w:r w:rsidRPr="00E01D80">
              <w:rPr>
                <w:lang w:val="uk-UA"/>
              </w:rPr>
              <w:t>прави на пластику з рольовим відображенням</w:t>
            </w:r>
            <w:r>
              <w:rPr>
                <w:lang w:val="uk-UA"/>
              </w:rPr>
              <w:t>.</w:t>
            </w:r>
          </w:p>
          <w:p w:rsidR="007F306A" w:rsidRDefault="007F306A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 xml:space="preserve">Діти стали обличчям до дзеркала і виконують різні </w:t>
            </w:r>
            <w:proofErr w:type="spellStart"/>
            <w:r w:rsidRPr="0076345D">
              <w:rPr>
                <w:lang w:val="uk-UA"/>
              </w:rPr>
              <w:t>хвильоподібні</w:t>
            </w:r>
            <w:proofErr w:type="spellEnd"/>
            <w:r w:rsidRPr="0076345D">
              <w:rPr>
                <w:lang w:val="uk-UA"/>
              </w:rPr>
              <w:t xml:space="preserve"> рухи руками, тулубом. При цьому повинні відобразити якийсь предмет – дерево, лист</w:t>
            </w:r>
            <w:r>
              <w:rPr>
                <w:lang w:val="uk-UA"/>
              </w:rPr>
              <w:t>я що падає, пташки, вітер та ін</w:t>
            </w:r>
            <w:r w:rsidRPr="0076345D">
              <w:rPr>
                <w:lang w:val="uk-UA"/>
              </w:rPr>
              <w:t>.</w:t>
            </w:r>
          </w:p>
          <w:p w:rsidR="004B6E42" w:rsidRDefault="007F306A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Потім під музику виконувати ці рухи з артистизмом, мімікою, жестами.</w:t>
            </w:r>
          </w:p>
        </w:tc>
        <w:tc>
          <w:tcPr>
            <w:tcW w:w="1559" w:type="dxa"/>
          </w:tcPr>
          <w:p w:rsidR="004B6E42" w:rsidRDefault="004B6E42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4061" w:type="dxa"/>
          </w:tcPr>
          <w:p w:rsidR="00E01D80" w:rsidRPr="0076345D" w:rsidRDefault="00E01D80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E01D80">
              <w:rPr>
                <w:lang w:val="uk-UA"/>
              </w:rPr>
              <w:t>Поєднуємо вправи на пластику з рольовим відображенням, узгодження з музикою, ритмом і темпом з її характером, виразністю цих рухів.</w:t>
            </w:r>
          </w:p>
          <w:p w:rsidR="004B6E42" w:rsidRDefault="004B6E42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</w:tr>
      <w:tr w:rsidR="00F1024F" w:rsidTr="00F1024F">
        <w:trPr>
          <w:trHeight w:val="527"/>
        </w:trPr>
        <w:tc>
          <w:tcPr>
            <w:tcW w:w="566" w:type="dxa"/>
          </w:tcPr>
          <w:p w:rsidR="00F1024F" w:rsidRDefault="00E01D80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2.2</w:t>
            </w:r>
          </w:p>
        </w:tc>
        <w:tc>
          <w:tcPr>
            <w:tcW w:w="3669" w:type="dxa"/>
          </w:tcPr>
          <w:p w:rsidR="00E01D80" w:rsidRPr="0076345D" w:rsidRDefault="00E01D80" w:rsidP="00AE42A2">
            <w:pPr>
              <w:spacing w:line="276" w:lineRule="auto"/>
              <w:jc w:val="both"/>
              <w:rPr>
                <w:u w:val="single"/>
                <w:lang w:val="uk-UA"/>
              </w:rPr>
            </w:pPr>
            <w:r w:rsidRPr="0076345D">
              <w:rPr>
                <w:u w:val="single"/>
                <w:lang w:val="uk-UA"/>
              </w:rPr>
              <w:t>Вивчення акробатичних елементів.</w:t>
            </w:r>
          </w:p>
          <w:p w:rsidR="00E01D80" w:rsidRPr="0042397F" w:rsidRDefault="00E01D80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-Сидячи на полу, ноги зігнуті в колінах, стопи повністю стоять на підлозі, п’яти не відриваються.</w:t>
            </w:r>
          </w:p>
          <w:p w:rsidR="00E01D80" w:rsidRPr="0076345D" w:rsidRDefault="00E01D80" w:rsidP="00AE42A2">
            <w:pPr>
              <w:spacing w:line="276" w:lineRule="auto"/>
              <w:jc w:val="both"/>
              <w:rPr>
                <w:lang w:val="uk-UA"/>
              </w:rPr>
            </w:pPr>
            <w:r w:rsidRPr="006C02CD">
              <w:rPr>
                <w:u w:val="single"/>
                <w:lang w:val="uk-UA"/>
              </w:rPr>
              <w:t>Перекат в попереку через спину на підлозі попарно</w:t>
            </w:r>
            <w:r w:rsidRPr="0076345D">
              <w:rPr>
                <w:lang w:val="uk-UA"/>
              </w:rPr>
              <w:t xml:space="preserve"> Діти сидять попарно, </w:t>
            </w:r>
            <w:proofErr w:type="spellStart"/>
            <w:r w:rsidRPr="0076345D">
              <w:rPr>
                <w:lang w:val="uk-UA"/>
              </w:rPr>
              <w:t>в.п</w:t>
            </w:r>
            <w:proofErr w:type="spellEnd"/>
            <w:r w:rsidRPr="0076345D">
              <w:rPr>
                <w:lang w:val="uk-UA"/>
              </w:rPr>
              <w:t xml:space="preserve">. сидячи. Дитина з права залишається в цьому </w:t>
            </w:r>
            <w:proofErr w:type="spellStart"/>
            <w:r w:rsidRPr="0076345D">
              <w:rPr>
                <w:lang w:val="uk-UA"/>
              </w:rPr>
              <w:t>в.п</w:t>
            </w:r>
            <w:proofErr w:type="spellEnd"/>
            <w:r w:rsidRPr="0076345D">
              <w:rPr>
                <w:lang w:val="uk-UA"/>
              </w:rPr>
              <w:t xml:space="preserve">. </w:t>
            </w:r>
            <w:r w:rsidRPr="0076345D">
              <w:rPr>
                <w:lang w:val="uk-UA"/>
              </w:rPr>
              <w:lastRenderedPageBreak/>
              <w:t>інша стає на коліна, опір на праву руку, робить перекат на спину першої, ноги випрямляються в поперековий шпагат, приз</w:t>
            </w:r>
            <w:r>
              <w:rPr>
                <w:lang w:val="uk-UA"/>
              </w:rPr>
              <w:t>емлення на інший бік на коліна.</w:t>
            </w:r>
          </w:p>
          <w:p w:rsidR="00E01D80" w:rsidRPr="0076345D" w:rsidRDefault="00E01D80" w:rsidP="00AE42A2">
            <w:pPr>
              <w:spacing w:line="276" w:lineRule="auto"/>
              <w:jc w:val="both"/>
              <w:rPr>
                <w:u w:val="single"/>
                <w:lang w:val="uk-UA"/>
              </w:rPr>
            </w:pPr>
            <w:r w:rsidRPr="0076345D">
              <w:rPr>
                <w:lang w:val="uk-UA"/>
              </w:rPr>
              <w:t>-</w:t>
            </w:r>
            <w:r w:rsidRPr="0076345D">
              <w:rPr>
                <w:u w:val="single"/>
                <w:lang w:val="uk-UA"/>
              </w:rPr>
              <w:t>Перекат в попереку через спину в положенні стоячи в парах.</w:t>
            </w:r>
          </w:p>
          <w:p w:rsidR="00E01D80" w:rsidRDefault="00E01D80" w:rsidP="00AE42A2">
            <w:pPr>
              <w:spacing w:line="276" w:lineRule="auto"/>
              <w:jc w:val="both"/>
              <w:rPr>
                <w:lang w:val="uk-UA"/>
              </w:rPr>
            </w:pPr>
            <w:proofErr w:type="spellStart"/>
            <w:r w:rsidRPr="0076345D">
              <w:rPr>
                <w:lang w:val="uk-UA"/>
              </w:rPr>
              <w:t>В.п</w:t>
            </w:r>
            <w:proofErr w:type="spellEnd"/>
            <w:r w:rsidRPr="0076345D">
              <w:rPr>
                <w:lang w:val="uk-UA"/>
              </w:rPr>
              <w:t xml:space="preserve">. 1-ої – ноги нарізно, зігнуті в колінах, руки прямі в боки, голова-вперед. Інша дитина боком стоїть до першої, правою рукою тримається за ліву руку першої. Робить підстрибування на лівій нозі, крок правою вперед, замах лівою вгору, спина </w:t>
            </w:r>
          </w:p>
          <w:p w:rsidR="00E01D80" w:rsidRDefault="00E01D80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 xml:space="preserve">1 торкається спини </w:t>
            </w:r>
          </w:p>
          <w:p w:rsidR="00F1024F" w:rsidRDefault="00E01D80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Pr="0076345D">
              <w:rPr>
                <w:lang w:val="uk-UA"/>
              </w:rPr>
              <w:t>виконується перекат, приземлення з іншої сторони на ноги, почергово ліва-права.</w:t>
            </w:r>
            <w:r w:rsidR="00374E48">
              <w:rPr>
                <w:lang w:val="uk-UA"/>
              </w:rPr>
              <w:t xml:space="preserve"> «Вітрила».</w:t>
            </w:r>
          </w:p>
        </w:tc>
        <w:tc>
          <w:tcPr>
            <w:tcW w:w="1559" w:type="dxa"/>
          </w:tcPr>
          <w:p w:rsidR="00F1024F" w:rsidRDefault="00F1024F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4061" w:type="dxa"/>
          </w:tcPr>
          <w:p w:rsidR="00F1024F" w:rsidRDefault="00E01D80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Додаток 3</w:t>
            </w:r>
          </w:p>
          <w:p w:rsidR="00E01D80" w:rsidRDefault="00E01D80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 xml:space="preserve">Підйом в міст з положення сидячи. </w:t>
            </w:r>
          </w:p>
          <w:p w:rsidR="00E01D80" w:rsidRPr="00F913FE" w:rsidRDefault="00E01D80" w:rsidP="00AE42A2">
            <w:pPr>
              <w:pStyle w:val="aa"/>
              <w:spacing w:line="276" w:lineRule="auto"/>
              <w:ind w:left="0"/>
              <w:jc w:val="both"/>
            </w:pPr>
            <w:r w:rsidRPr="0076345D">
              <w:rPr>
                <w:lang w:val="uk-UA"/>
              </w:rPr>
              <w:t>Діти сидять на килимі в шаховому порядку. Рукою опір позаду тулуба на підлозі, другу руку витягнути вперед, лікоть та спина прямі. Відриваємо таз від підлоги робимо прогин назад, в цей час вільна рука робить коловий рух в сторону-</w:t>
            </w:r>
            <w:r w:rsidRPr="0076345D">
              <w:rPr>
                <w:lang w:val="uk-UA"/>
              </w:rPr>
              <w:lastRenderedPageBreak/>
              <w:t>назад-вниз. Голова рухається за рукою. Ставимо руку біля руки на підлозі – виконуємо міст – підйом на дві ноги. Руки через гору рухаються.</w:t>
            </w:r>
          </w:p>
          <w:p w:rsidR="00E01D80" w:rsidRDefault="00E01D80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З положення сидячи на колінах в угрупуванні, спину покласти на підлогу через бік, ноги випрямляти почергово.</w:t>
            </w:r>
          </w:p>
          <w:p w:rsidR="00E01D80" w:rsidRDefault="00E01D80" w:rsidP="00AE42A2">
            <w:pPr>
              <w:pStyle w:val="aa"/>
              <w:spacing w:line="276" w:lineRule="auto"/>
              <w:ind w:left="0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Діти роблять перекат почергово.</w:t>
            </w:r>
          </w:p>
          <w:p w:rsidR="00E01D80" w:rsidRDefault="00E01D80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>Ноги згинаються під кожну дівчину індивідуально. Спини повністю стискаються одна до одної. Ноги йдуть через верх виконують «вітрила».</w:t>
            </w:r>
          </w:p>
        </w:tc>
      </w:tr>
      <w:tr w:rsidR="00F1024F" w:rsidTr="00F1024F">
        <w:trPr>
          <w:trHeight w:val="527"/>
        </w:trPr>
        <w:tc>
          <w:tcPr>
            <w:tcW w:w="566" w:type="dxa"/>
          </w:tcPr>
          <w:p w:rsidR="00F1024F" w:rsidRDefault="00374E48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2.3</w:t>
            </w:r>
          </w:p>
        </w:tc>
        <w:tc>
          <w:tcPr>
            <w:tcW w:w="3669" w:type="dxa"/>
          </w:tcPr>
          <w:p w:rsidR="00F1024F" w:rsidRDefault="00374E48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Танцювальна композиція</w:t>
            </w:r>
          </w:p>
        </w:tc>
        <w:tc>
          <w:tcPr>
            <w:tcW w:w="1559" w:type="dxa"/>
          </w:tcPr>
          <w:p w:rsidR="00F1024F" w:rsidRDefault="00F1024F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4061" w:type="dxa"/>
          </w:tcPr>
          <w:p w:rsidR="00FF3E4F" w:rsidRDefault="00FF3E4F" w:rsidP="00AE42A2">
            <w:pPr>
              <w:spacing w:line="276" w:lineRule="auto"/>
              <w:jc w:val="both"/>
              <w:rPr>
                <w:lang w:val="uk-UA"/>
              </w:rPr>
            </w:pPr>
            <w:proofErr w:type="spellStart"/>
            <w:r w:rsidRPr="00707498">
              <w:rPr>
                <w:lang w:val="uk-UA"/>
              </w:rPr>
              <w:t>Пульсометрія</w:t>
            </w:r>
            <w:proofErr w:type="spellEnd"/>
            <w:r w:rsidRPr="00707498">
              <w:rPr>
                <w:lang w:val="uk-UA"/>
              </w:rPr>
              <w:t>.</w:t>
            </w:r>
          </w:p>
          <w:p w:rsidR="00FF3E4F" w:rsidRDefault="00FF3E4F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(не більше 35уд/15 </w:t>
            </w:r>
            <w:proofErr w:type="spellStart"/>
            <w:r>
              <w:rPr>
                <w:lang w:val="uk-UA"/>
              </w:rPr>
              <w:t>сек</w:t>
            </w:r>
            <w:proofErr w:type="spellEnd"/>
            <w:r>
              <w:rPr>
                <w:lang w:val="uk-UA"/>
              </w:rPr>
              <w:t>.)</w:t>
            </w:r>
          </w:p>
          <w:p w:rsidR="00F1024F" w:rsidRDefault="00374E48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Поєднати танцювальні вправи з акробатичними елементами</w:t>
            </w:r>
          </w:p>
        </w:tc>
      </w:tr>
      <w:tr w:rsidR="00211E20" w:rsidTr="00FC4B62">
        <w:trPr>
          <w:trHeight w:val="527"/>
        </w:trPr>
        <w:tc>
          <w:tcPr>
            <w:tcW w:w="566" w:type="dxa"/>
          </w:tcPr>
          <w:p w:rsidR="00211E20" w:rsidRDefault="00211E20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9289" w:type="dxa"/>
            <w:gridSpan w:val="3"/>
          </w:tcPr>
          <w:p w:rsidR="00462B22" w:rsidRDefault="00462B22" w:rsidP="00AE42A2">
            <w:pPr>
              <w:spacing w:line="276" w:lineRule="auto"/>
              <w:jc w:val="both"/>
              <w:rPr>
                <w:b/>
                <w:i/>
                <w:lang w:val="uk-UA"/>
              </w:rPr>
            </w:pPr>
          </w:p>
          <w:p w:rsidR="00211E20" w:rsidRPr="0076345D" w:rsidRDefault="00211E20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b/>
                <w:i/>
                <w:lang w:val="uk-UA"/>
              </w:rPr>
              <w:t>Заключна частина</w:t>
            </w:r>
          </w:p>
          <w:p w:rsidR="00211E20" w:rsidRDefault="00211E20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</w:tr>
      <w:tr w:rsidR="00E01D80" w:rsidTr="00707498">
        <w:trPr>
          <w:trHeight w:val="1619"/>
        </w:trPr>
        <w:tc>
          <w:tcPr>
            <w:tcW w:w="566" w:type="dxa"/>
          </w:tcPr>
          <w:p w:rsidR="00E01D80" w:rsidRDefault="00462B22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3.1</w:t>
            </w:r>
          </w:p>
        </w:tc>
        <w:tc>
          <w:tcPr>
            <w:tcW w:w="3669" w:type="dxa"/>
          </w:tcPr>
          <w:p w:rsidR="00211E20" w:rsidRPr="0076345D" w:rsidRDefault="00211E20" w:rsidP="00AE42A2">
            <w:pPr>
              <w:spacing w:line="276" w:lineRule="auto"/>
              <w:jc w:val="both"/>
              <w:rPr>
                <w:lang w:val="uk-UA"/>
              </w:rPr>
            </w:pPr>
            <w:r w:rsidRPr="004611C2">
              <w:rPr>
                <w:u w:val="single"/>
                <w:lang w:val="uk-UA"/>
              </w:rPr>
              <w:t>Зменшуємо рухову активність</w:t>
            </w:r>
            <w:r w:rsidRPr="0076345D">
              <w:rPr>
                <w:lang w:val="uk-UA"/>
              </w:rPr>
              <w:t xml:space="preserve">. </w:t>
            </w:r>
            <w:r w:rsidRPr="004611C2">
              <w:rPr>
                <w:u w:val="single"/>
                <w:lang w:val="uk-UA"/>
              </w:rPr>
              <w:t>Відновлення до звичайного стану</w:t>
            </w:r>
            <w:r w:rsidRPr="0076345D">
              <w:rPr>
                <w:lang w:val="uk-UA"/>
              </w:rPr>
              <w:t>.</w:t>
            </w:r>
          </w:p>
          <w:p w:rsidR="00E01D80" w:rsidRDefault="00211E20" w:rsidP="00AE42A2">
            <w:pPr>
              <w:spacing w:line="276" w:lineRule="auto"/>
              <w:jc w:val="both"/>
              <w:rPr>
                <w:lang w:val="uk-UA"/>
              </w:rPr>
            </w:pPr>
            <w:r w:rsidRPr="0076345D">
              <w:rPr>
                <w:lang w:val="uk-UA"/>
              </w:rPr>
              <w:t xml:space="preserve">-Гра з </w:t>
            </w:r>
            <w:proofErr w:type="spellStart"/>
            <w:r w:rsidRPr="0076345D">
              <w:rPr>
                <w:lang w:val="uk-UA"/>
              </w:rPr>
              <w:t>обручем</w:t>
            </w:r>
            <w:proofErr w:type="spellEnd"/>
            <w:r w:rsidRPr="0076345D">
              <w:rPr>
                <w:lang w:val="uk-UA"/>
              </w:rPr>
              <w:t xml:space="preserve"> та </w:t>
            </w:r>
            <w:proofErr w:type="spellStart"/>
            <w:r w:rsidRPr="0076345D">
              <w:rPr>
                <w:lang w:val="uk-UA"/>
              </w:rPr>
              <w:t>м’ячем</w:t>
            </w:r>
            <w:proofErr w:type="spellEnd"/>
            <w:r w:rsidRPr="0076345D">
              <w:rPr>
                <w:lang w:val="uk-UA"/>
              </w:rPr>
              <w:t>.</w:t>
            </w:r>
          </w:p>
        </w:tc>
        <w:tc>
          <w:tcPr>
            <w:tcW w:w="1559" w:type="dxa"/>
          </w:tcPr>
          <w:p w:rsidR="00E01D80" w:rsidRDefault="00E01D80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4061" w:type="dxa"/>
          </w:tcPr>
          <w:p w:rsidR="00FF3E4F" w:rsidRDefault="00FF3E4F" w:rsidP="00AE42A2">
            <w:pPr>
              <w:spacing w:line="276" w:lineRule="auto"/>
              <w:jc w:val="both"/>
            </w:pPr>
            <w:proofErr w:type="spellStart"/>
            <w:r>
              <w:t>Ігровий</w:t>
            </w:r>
            <w:proofErr w:type="spellEnd"/>
            <w:r>
              <w:t xml:space="preserve"> метод.</w:t>
            </w:r>
          </w:p>
          <w:p w:rsidR="00E01D80" w:rsidRDefault="00211E20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Збірка ігор.</w:t>
            </w:r>
            <w:r w:rsidR="00707498">
              <w:rPr>
                <w:lang w:val="uk-UA"/>
              </w:rPr>
              <w:t xml:space="preserve"> Додаток 5</w:t>
            </w:r>
          </w:p>
        </w:tc>
      </w:tr>
      <w:tr w:rsidR="00211E20" w:rsidTr="00F1024F">
        <w:trPr>
          <w:trHeight w:val="527"/>
        </w:trPr>
        <w:tc>
          <w:tcPr>
            <w:tcW w:w="566" w:type="dxa"/>
          </w:tcPr>
          <w:p w:rsidR="00211E20" w:rsidRDefault="00462B22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3.2</w:t>
            </w:r>
          </w:p>
        </w:tc>
        <w:tc>
          <w:tcPr>
            <w:tcW w:w="3669" w:type="dxa"/>
          </w:tcPr>
          <w:p w:rsidR="00707498" w:rsidRPr="00707498" w:rsidRDefault="00707498" w:rsidP="00AE42A2">
            <w:pPr>
              <w:pStyle w:val="Web"/>
              <w:spacing w:before="0" w:after="0" w:line="276" w:lineRule="auto"/>
              <w:jc w:val="both"/>
              <w:rPr>
                <w:bCs/>
                <w:iCs/>
                <w:sz w:val="28"/>
                <w:szCs w:val="28"/>
              </w:rPr>
            </w:pPr>
            <w:r w:rsidRPr="00707498">
              <w:rPr>
                <w:bCs/>
                <w:iCs/>
                <w:sz w:val="28"/>
                <w:szCs w:val="28"/>
              </w:rPr>
              <w:t>Комплекс ЗРВ з гімнастичною палкою</w:t>
            </w:r>
          </w:p>
          <w:p w:rsidR="00211E20" w:rsidRPr="004611C2" w:rsidRDefault="00707498" w:rsidP="00AE42A2">
            <w:pPr>
              <w:spacing w:line="276" w:lineRule="auto"/>
              <w:jc w:val="both"/>
              <w:rPr>
                <w:u w:val="single"/>
                <w:lang w:val="uk-UA"/>
              </w:rPr>
            </w:pPr>
            <w:r>
              <w:rPr>
                <w:lang w:val="uk-UA"/>
              </w:rPr>
              <w:t>-</w:t>
            </w:r>
            <w:r w:rsidR="00211E20" w:rsidRPr="0076345D">
              <w:rPr>
                <w:lang w:val="uk-UA"/>
              </w:rPr>
              <w:t xml:space="preserve">вправи на розтягування </w:t>
            </w:r>
            <w:r w:rsidR="00211E20" w:rsidRPr="0076345D">
              <w:rPr>
                <w:lang w:val="uk-UA"/>
              </w:rPr>
              <w:lastRenderedPageBreak/>
              <w:t>м’язів спини, відведення тулуба назад</w:t>
            </w:r>
          </w:p>
        </w:tc>
        <w:tc>
          <w:tcPr>
            <w:tcW w:w="1559" w:type="dxa"/>
          </w:tcPr>
          <w:p w:rsidR="00211E20" w:rsidRDefault="00211E20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4061" w:type="dxa"/>
          </w:tcPr>
          <w:p w:rsidR="00211E20" w:rsidRDefault="00707498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Додаток 4</w:t>
            </w:r>
          </w:p>
        </w:tc>
      </w:tr>
      <w:tr w:rsidR="00211E20" w:rsidTr="00F1024F">
        <w:trPr>
          <w:trHeight w:val="527"/>
        </w:trPr>
        <w:tc>
          <w:tcPr>
            <w:tcW w:w="566" w:type="dxa"/>
          </w:tcPr>
          <w:p w:rsidR="00211E20" w:rsidRDefault="00462B22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3.3</w:t>
            </w:r>
          </w:p>
        </w:tc>
        <w:tc>
          <w:tcPr>
            <w:tcW w:w="3669" w:type="dxa"/>
          </w:tcPr>
          <w:p w:rsidR="00211E20" w:rsidRPr="004611C2" w:rsidRDefault="00211E20" w:rsidP="00AE42A2">
            <w:pPr>
              <w:spacing w:line="276" w:lineRule="auto"/>
              <w:jc w:val="both"/>
              <w:rPr>
                <w:u w:val="single"/>
                <w:lang w:val="uk-UA"/>
              </w:rPr>
            </w:pPr>
            <w:r w:rsidRPr="004611C2">
              <w:rPr>
                <w:u w:val="single"/>
                <w:lang w:val="uk-UA"/>
              </w:rPr>
              <w:t>Підведення підсумків, визначення кращих.</w:t>
            </w:r>
          </w:p>
          <w:p w:rsidR="00462B22" w:rsidRDefault="00462B22" w:rsidP="00AE42A2">
            <w:pPr>
              <w:spacing w:line="276" w:lineRule="auto"/>
              <w:jc w:val="both"/>
              <w:rPr>
                <w:u w:val="single"/>
                <w:lang w:val="uk-UA"/>
              </w:rPr>
            </w:pPr>
          </w:p>
          <w:p w:rsidR="00462B22" w:rsidRDefault="00462B22" w:rsidP="00AE42A2">
            <w:pPr>
              <w:spacing w:line="276" w:lineRule="auto"/>
              <w:jc w:val="both"/>
              <w:rPr>
                <w:u w:val="single"/>
                <w:lang w:val="uk-UA"/>
              </w:rPr>
            </w:pPr>
          </w:p>
          <w:p w:rsidR="00211E20" w:rsidRPr="004611C2" w:rsidRDefault="00211E20" w:rsidP="00AE42A2">
            <w:pPr>
              <w:spacing w:line="276" w:lineRule="auto"/>
              <w:jc w:val="both"/>
              <w:rPr>
                <w:u w:val="single"/>
                <w:lang w:val="uk-UA"/>
              </w:rPr>
            </w:pPr>
            <w:r w:rsidRPr="004611C2">
              <w:rPr>
                <w:u w:val="single"/>
                <w:lang w:val="uk-UA"/>
              </w:rPr>
              <w:t>Домашнє завдання</w:t>
            </w:r>
          </w:p>
        </w:tc>
        <w:tc>
          <w:tcPr>
            <w:tcW w:w="1559" w:type="dxa"/>
          </w:tcPr>
          <w:p w:rsidR="00211E20" w:rsidRDefault="00211E20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4061" w:type="dxa"/>
          </w:tcPr>
          <w:p w:rsidR="00707498" w:rsidRDefault="00707498" w:rsidP="00AE42A2">
            <w:pPr>
              <w:spacing w:line="276" w:lineRule="auto"/>
              <w:jc w:val="both"/>
              <w:rPr>
                <w:lang w:val="uk-UA"/>
              </w:rPr>
            </w:pPr>
            <w:r w:rsidRPr="00707498">
              <w:rPr>
                <w:lang w:val="uk-UA"/>
              </w:rPr>
              <w:t>Шикування.</w:t>
            </w:r>
            <w:r w:rsidR="00462B22">
              <w:rPr>
                <w:lang w:val="uk-UA"/>
              </w:rPr>
              <w:t xml:space="preserve"> </w:t>
            </w:r>
            <w:proofErr w:type="spellStart"/>
            <w:r w:rsidRPr="00707498">
              <w:rPr>
                <w:lang w:val="uk-UA"/>
              </w:rPr>
              <w:t>Пульсометрія</w:t>
            </w:r>
            <w:proofErr w:type="spellEnd"/>
            <w:r w:rsidRPr="00707498">
              <w:rPr>
                <w:lang w:val="uk-UA"/>
              </w:rPr>
              <w:t>.</w:t>
            </w:r>
          </w:p>
          <w:p w:rsidR="00462B22" w:rsidRDefault="00462B22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(не більше 25уд/15 </w:t>
            </w:r>
            <w:proofErr w:type="spellStart"/>
            <w:r>
              <w:rPr>
                <w:lang w:val="uk-UA"/>
              </w:rPr>
              <w:t>сек</w:t>
            </w:r>
            <w:proofErr w:type="spellEnd"/>
            <w:r>
              <w:rPr>
                <w:lang w:val="uk-UA"/>
              </w:rPr>
              <w:t>.)</w:t>
            </w:r>
          </w:p>
          <w:p w:rsidR="00462B22" w:rsidRPr="00707498" w:rsidRDefault="00462B22" w:rsidP="00AE42A2">
            <w:pPr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Проаналізувати індивідуальні успіхи вихованців</w:t>
            </w:r>
          </w:p>
          <w:p w:rsidR="00211E20" w:rsidRDefault="00211E20" w:rsidP="00AE42A2">
            <w:pPr>
              <w:spacing w:line="276" w:lineRule="auto"/>
              <w:jc w:val="both"/>
              <w:rPr>
                <w:lang w:val="uk-UA"/>
              </w:rPr>
            </w:pPr>
          </w:p>
        </w:tc>
      </w:tr>
    </w:tbl>
    <w:p w:rsidR="00211E20" w:rsidRDefault="00211E20" w:rsidP="00AE42A2">
      <w:pPr>
        <w:pStyle w:val="a9"/>
        <w:spacing w:before="0" w:beforeAutospacing="0" w:after="0" w:afterAutospacing="0" w:line="276" w:lineRule="auto"/>
        <w:jc w:val="both"/>
        <w:rPr>
          <w:rFonts w:eastAsia="Constantia"/>
          <w:sz w:val="28"/>
          <w:szCs w:val="27"/>
          <w:lang w:val="uk-UA" w:eastAsia="en-US"/>
        </w:rPr>
      </w:pPr>
    </w:p>
    <w:p w:rsidR="00211E20" w:rsidRDefault="00211E20" w:rsidP="00AE42A2">
      <w:pPr>
        <w:pStyle w:val="a9"/>
        <w:spacing w:before="0" w:beforeAutospacing="0" w:after="0" w:afterAutospacing="0" w:line="276" w:lineRule="auto"/>
        <w:jc w:val="both"/>
        <w:rPr>
          <w:rFonts w:eastAsia="Constantia"/>
          <w:sz w:val="28"/>
          <w:szCs w:val="27"/>
          <w:lang w:val="uk-UA" w:eastAsia="en-US"/>
        </w:rPr>
      </w:pPr>
    </w:p>
    <w:p w:rsidR="00211E20" w:rsidRDefault="00211E20" w:rsidP="00AE42A2">
      <w:pPr>
        <w:pStyle w:val="a9"/>
        <w:spacing w:before="0" w:beforeAutospacing="0" w:after="0" w:afterAutospacing="0" w:line="276" w:lineRule="auto"/>
        <w:jc w:val="both"/>
        <w:rPr>
          <w:rFonts w:eastAsia="Constantia"/>
          <w:sz w:val="28"/>
          <w:szCs w:val="27"/>
          <w:lang w:val="uk-UA" w:eastAsia="en-US"/>
        </w:rPr>
      </w:pPr>
    </w:p>
    <w:p w:rsidR="00462B22" w:rsidRDefault="00462B22" w:rsidP="00AE42A2">
      <w:pPr>
        <w:pStyle w:val="a9"/>
        <w:spacing w:before="0" w:beforeAutospacing="0" w:after="0" w:afterAutospacing="0" w:line="276" w:lineRule="auto"/>
        <w:jc w:val="both"/>
        <w:rPr>
          <w:rFonts w:eastAsia="Constantia"/>
          <w:sz w:val="28"/>
          <w:szCs w:val="27"/>
          <w:lang w:val="uk-UA" w:eastAsia="en-US"/>
        </w:rPr>
      </w:pPr>
    </w:p>
    <w:p w:rsidR="007F306A" w:rsidRDefault="007F306A" w:rsidP="00AE42A2">
      <w:pPr>
        <w:pStyle w:val="a9"/>
        <w:spacing w:before="0" w:beforeAutospacing="0" w:after="0" w:afterAutospacing="0" w:line="276" w:lineRule="auto"/>
        <w:jc w:val="both"/>
        <w:rPr>
          <w:color w:val="000000" w:themeColor="text1"/>
          <w:sz w:val="32"/>
          <w:szCs w:val="32"/>
          <w:lang w:val="uk-UA"/>
        </w:rPr>
      </w:pPr>
      <w:r w:rsidRPr="007F306A">
        <w:rPr>
          <w:color w:val="000000" w:themeColor="text1"/>
          <w:sz w:val="32"/>
          <w:szCs w:val="32"/>
          <w:lang w:val="uk-UA"/>
        </w:rPr>
        <w:t xml:space="preserve">Додаток1 </w:t>
      </w:r>
    </w:p>
    <w:p w:rsidR="00211E20" w:rsidRDefault="00462B22" w:rsidP="00AE42A2">
      <w:pPr>
        <w:pStyle w:val="a9"/>
        <w:spacing w:before="0" w:beforeAutospacing="0" w:after="0" w:afterAutospacing="0" w:line="276" w:lineRule="auto"/>
        <w:jc w:val="both"/>
        <w:rPr>
          <w:b/>
          <w:i/>
          <w:sz w:val="28"/>
          <w:szCs w:val="28"/>
          <w:lang w:val="uk-UA"/>
        </w:rPr>
      </w:pPr>
      <w:r w:rsidRPr="00462B22">
        <w:rPr>
          <w:b/>
          <w:i/>
          <w:sz w:val="28"/>
          <w:szCs w:val="28"/>
          <w:lang w:val="uk-UA"/>
        </w:rPr>
        <w:t>ФРАГМЕНТИ ЗАНЯТТЯ ГУРТКА</w:t>
      </w:r>
    </w:p>
    <w:p w:rsidR="00260E81" w:rsidRPr="00260E81" w:rsidRDefault="00260E81" w:rsidP="00AE42A2">
      <w:pPr>
        <w:pStyle w:val="a9"/>
        <w:spacing w:before="0" w:beforeAutospacing="0" w:after="0" w:afterAutospacing="0" w:line="276" w:lineRule="auto"/>
        <w:jc w:val="both"/>
        <w:rPr>
          <w:b/>
          <w:i/>
          <w:color w:val="0000FF"/>
          <w:sz w:val="28"/>
          <w:szCs w:val="28"/>
          <w:lang w:val="uk-UA"/>
        </w:rPr>
      </w:pPr>
      <w:r w:rsidRPr="00260E81">
        <w:rPr>
          <w:b/>
          <w:i/>
          <w:color w:val="0000FF"/>
          <w:sz w:val="28"/>
          <w:szCs w:val="28"/>
          <w:lang w:val="uk-UA"/>
        </w:rPr>
        <w:t>ШПАГАТ</w:t>
      </w:r>
    </w:p>
    <w:p w:rsidR="004643AB" w:rsidRPr="00797ACC" w:rsidRDefault="00580903" w:rsidP="00AE42A2">
      <w:pPr>
        <w:jc w:val="both"/>
        <w:rPr>
          <w:b/>
          <w:color w:val="000000" w:themeColor="text1"/>
          <w:sz w:val="32"/>
          <w:szCs w:val="32"/>
          <w:lang w:val="uk-UA"/>
        </w:rPr>
      </w:pPr>
      <w:r w:rsidRPr="00580903">
        <w:rPr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144B7F67" wp14:editId="2F634F90">
            <wp:extent cx="5823529" cy="3600000"/>
            <wp:effectExtent l="0" t="0" r="0" b="0"/>
            <wp:docPr id="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29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3AB" w:rsidRDefault="004643AB" w:rsidP="00AE42A2">
      <w:pPr>
        <w:jc w:val="both"/>
        <w:rPr>
          <w:b/>
          <w:color w:val="000000" w:themeColor="text1"/>
          <w:lang w:val="uk-UA"/>
        </w:rPr>
      </w:pPr>
    </w:p>
    <w:p w:rsidR="00C74957" w:rsidRDefault="00C74957" w:rsidP="00AE42A2">
      <w:pPr>
        <w:jc w:val="both"/>
        <w:rPr>
          <w:b/>
          <w:color w:val="000000" w:themeColor="text1"/>
          <w:lang w:val="uk-UA"/>
        </w:rPr>
      </w:pPr>
    </w:p>
    <w:p w:rsidR="004643AB" w:rsidRPr="00797ACC" w:rsidRDefault="004643AB" w:rsidP="00AE42A2">
      <w:pPr>
        <w:jc w:val="both"/>
        <w:rPr>
          <w:b/>
          <w:color w:val="000000" w:themeColor="text1"/>
          <w:lang w:val="uk-UA"/>
        </w:rPr>
      </w:pPr>
    </w:p>
    <w:p w:rsidR="004643AB" w:rsidRDefault="00C74957" w:rsidP="00AE42A2">
      <w:pPr>
        <w:jc w:val="both"/>
        <w:rPr>
          <w:b/>
          <w:color w:val="0000FF"/>
          <w:sz w:val="72"/>
          <w:szCs w:val="72"/>
          <w:lang w:val="uk-UA"/>
        </w:rPr>
      </w:pPr>
      <w:r w:rsidRPr="00C74957">
        <w:rPr>
          <w:b/>
          <w:noProof/>
          <w:color w:val="0000FF"/>
          <w:sz w:val="72"/>
          <w:szCs w:val="72"/>
          <w:lang w:eastAsia="ru-RU"/>
        </w:rPr>
        <w:lastRenderedPageBreak/>
        <w:drawing>
          <wp:inline distT="0" distB="0" distL="0" distR="0" wp14:anchorId="0FF0032F" wp14:editId="05B6DA93">
            <wp:extent cx="5796000" cy="4002230"/>
            <wp:effectExtent l="0" t="0" r="0" b="0"/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400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957" w:rsidRDefault="00C74957" w:rsidP="00AE42A2">
      <w:pPr>
        <w:jc w:val="both"/>
        <w:rPr>
          <w:b/>
          <w:color w:val="0000FF"/>
          <w:szCs w:val="28"/>
          <w:lang w:val="uk-UA"/>
        </w:rPr>
      </w:pPr>
    </w:p>
    <w:p w:rsidR="005B6EEF" w:rsidRPr="005B6EEF" w:rsidRDefault="005B6EEF" w:rsidP="00AE42A2">
      <w:pPr>
        <w:jc w:val="both"/>
        <w:rPr>
          <w:b/>
          <w:i/>
          <w:color w:val="0000FF"/>
          <w:szCs w:val="28"/>
          <w:lang w:val="uk-UA"/>
        </w:rPr>
      </w:pPr>
      <w:r w:rsidRPr="005B6EEF">
        <w:rPr>
          <w:b/>
          <w:i/>
          <w:color w:val="0000FF"/>
          <w:szCs w:val="28"/>
          <w:lang w:val="uk-UA"/>
        </w:rPr>
        <w:t>БОКОВА РІВНОВАГА В ТРІЙЦІ</w:t>
      </w:r>
    </w:p>
    <w:p w:rsidR="00F45005" w:rsidRDefault="00C74957" w:rsidP="00AE42A2">
      <w:pPr>
        <w:jc w:val="both"/>
        <w:rPr>
          <w:b/>
          <w:color w:val="0000FF"/>
          <w:sz w:val="72"/>
          <w:szCs w:val="72"/>
          <w:lang w:val="uk-UA"/>
        </w:rPr>
      </w:pPr>
      <w:r w:rsidRPr="00C74957">
        <w:rPr>
          <w:b/>
          <w:noProof/>
          <w:color w:val="0000FF"/>
          <w:sz w:val="72"/>
          <w:szCs w:val="72"/>
          <w:lang w:eastAsia="ru-RU"/>
        </w:rPr>
        <w:drawing>
          <wp:inline distT="0" distB="0" distL="0" distR="0" wp14:anchorId="52EBEB3B" wp14:editId="3FAC0841">
            <wp:extent cx="5868000" cy="3931176"/>
            <wp:effectExtent l="0" t="0" r="0" b="0"/>
            <wp:docPr id="1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393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005" w:rsidRPr="005B6EEF" w:rsidRDefault="005B6EEF" w:rsidP="00AE42A2">
      <w:pPr>
        <w:jc w:val="both"/>
        <w:rPr>
          <w:b/>
          <w:i/>
          <w:color w:val="0000FF"/>
          <w:szCs w:val="28"/>
          <w:lang w:val="uk-UA"/>
        </w:rPr>
      </w:pPr>
      <w:r w:rsidRPr="005B6EEF">
        <w:rPr>
          <w:b/>
          <w:i/>
          <w:color w:val="0000FF"/>
          <w:szCs w:val="28"/>
          <w:lang w:val="uk-UA"/>
        </w:rPr>
        <w:t>БІЧНИЙ МАХ</w:t>
      </w:r>
    </w:p>
    <w:p w:rsidR="00C74957" w:rsidRDefault="00C74957" w:rsidP="00AE42A2">
      <w:pPr>
        <w:jc w:val="both"/>
        <w:rPr>
          <w:b/>
          <w:color w:val="0000FF"/>
          <w:sz w:val="72"/>
          <w:szCs w:val="72"/>
          <w:lang w:val="uk-UA"/>
        </w:rPr>
      </w:pPr>
      <w:r w:rsidRPr="00C74957">
        <w:rPr>
          <w:b/>
          <w:noProof/>
          <w:color w:val="0000FF"/>
          <w:sz w:val="72"/>
          <w:szCs w:val="72"/>
          <w:lang w:eastAsia="ru-RU"/>
        </w:rPr>
        <w:lastRenderedPageBreak/>
        <w:drawing>
          <wp:inline distT="0" distB="0" distL="0" distR="0" wp14:anchorId="45C58CF0" wp14:editId="46BCBF89">
            <wp:extent cx="5868000" cy="4266765"/>
            <wp:effectExtent l="0" t="0" r="0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33000" contrast="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426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005" w:rsidRDefault="00F45005" w:rsidP="00AE42A2">
      <w:pPr>
        <w:jc w:val="both"/>
        <w:rPr>
          <w:b/>
          <w:color w:val="0000FF"/>
          <w:szCs w:val="28"/>
          <w:lang w:val="uk-UA"/>
        </w:rPr>
      </w:pPr>
    </w:p>
    <w:p w:rsidR="009014F5" w:rsidRDefault="009014F5" w:rsidP="00AE42A2">
      <w:pPr>
        <w:jc w:val="both"/>
        <w:rPr>
          <w:b/>
          <w:color w:val="0000FF"/>
          <w:szCs w:val="28"/>
          <w:lang w:val="uk-UA"/>
        </w:rPr>
      </w:pPr>
    </w:p>
    <w:p w:rsidR="009014F5" w:rsidRDefault="009014F5" w:rsidP="00AE42A2">
      <w:pPr>
        <w:jc w:val="both"/>
        <w:rPr>
          <w:b/>
          <w:color w:val="0000FF"/>
          <w:szCs w:val="28"/>
          <w:lang w:val="uk-UA"/>
        </w:rPr>
      </w:pPr>
    </w:p>
    <w:p w:rsidR="004F1A51" w:rsidRDefault="004F1A51" w:rsidP="00AE42A2">
      <w:pPr>
        <w:jc w:val="both"/>
        <w:rPr>
          <w:b/>
          <w:color w:val="0000FF"/>
          <w:szCs w:val="28"/>
          <w:lang w:val="uk-UA"/>
        </w:rPr>
      </w:pPr>
    </w:p>
    <w:p w:rsidR="009014F5" w:rsidRPr="009014F5" w:rsidRDefault="009014F5" w:rsidP="00AE42A2">
      <w:pPr>
        <w:jc w:val="both"/>
        <w:rPr>
          <w:b/>
          <w:i/>
          <w:color w:val="0000FF"/>
          <w:szCs w:val="28"/>
          <w:lang w:val="uk-UA"/>
        </w:rPr>
      </w:pPr>
      <w:r w:rsidRPr="009014F5">
        <w:rPr>
          <w:b/>
          <w:i/>
          <w:color w:val="0000FF"/>
          <w:szCs w:val="28"/>
          <w:lang w:val="uk-UA"/>
        </w:rPr>
        <w:t>СТІЙКА</w:t>
      </w:r>
    </w:p>
    <w:p w:rsidR="00C74957" w:rsidRDefault="006B1852" w:rsidP="00AE42A2">
      <w:pPr>
        <w:jc w:val="both"/>
        <w:rPr>
          <w:b/>
          <w:color w:val="0000FF"/>
          <w:sz w:val="72"/>
          <w:szCs w:val="72"/>
          <w:lang w:val="uk-UA"/>
        </w:rPr>
      </w:pPr>
      <w:r w:rsidRPr="006B1852">
        <w:rPr>
          <w:b/>
          <w:noProof/>
          <w:color w:val="0000FF"/>
          <w:sz w:val="72"/>
          <w:szCs w:val="72"/>
          <w:lang w:eastAsia="ru-RU"/>
        </w:rPr>
        <w:drawing>
          <wp:inline distT="0" distB="0" distL="0" distR="0" wp14:anchorId="520CB745" wp14:editId="4CDFBD5D">
            <wp:extent cx="6153150" cy="3810000"/>
            <wp:effectExtent l="0" t="0" r="0" b="0"/>
            <wp:docPr id="1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1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4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005" w:rsidRPr="005B6EEF" w:rsidRDefault="005B6EEF" w:rsidP="00AE42A2">
      <w:pPr>
        <w:jc w:val="both"/>
        <w:rPr>
          <w:b/>
          <w:color w:val="0000FF"/>
          <w:szCs w:val="28"/>
          <w:lang w:val="uk-UA"/>
        </w:rPr>
      </w:pPr>
      <w:r>
        <w:rPr>
          <w:b/>
          <w:color w:val="0000FF"/>
          <w:szCs w:val="28"/>
          <w:lang w:val="uk-UA"/>
        </w:rPr>
        <w:lastRenderedPageBreak/>
        <w:t>НАХИЛ НАЗАД</w:t>
      </w:r>
    </w:p>
    <w:p w:rsidR="00F45005" w:rsidRDefault="006B1852" w:rsidP="00AE42A2">
      <w:pPr>
        <w:jc w:val="both"/>
        <w:rPr>
          <w:b/>
          <w:color w:val="0000FF"/>
          <w:sz w:val="72"/>
          <w:szCs w:val="72"/>
          <w:lang w:val="uk-UA"/>
        </w:rPr>
      </w:pPr>
      <w:r w:rsidRPr="006B1852">
        <w:rPr>
          <w:b/>
          <w:noProof/>
          <w:color w:val="0000FF"/>
          <w:sz w:val="72"/>
          <w:szCs w:val="72"/>
          <w:lang w:eastAsia="ru-RU"/>
        </w:rPr>
        <w:drawing>
          <wp:inline distT="0" distB="0" distL="0" distR="0" wp14:anchorId="3E7076D2" wp14:editId="7B8B2E8D">
            <wp:extent cx="5972175" cy="4200525"/>
            <wp:effectExtent l="0" t="0" r="0" b="0"/>
            <wp:docPr id="1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39" cy="4203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EEF" w:rsidRDefault="005B6EEF" w:rsidP="00AE42A2">
      <w:pPr>
        <w:jc w:val="both"/>
        <w:rPr>
          <w:b/>
          <w:color w:val="0000FF"/>
          <w:szCs w:val="28"/>
          <w:lang w:val="uk-UA"/>
        </w:rPr>
      </w:pPr>
    </w:p>
    <w:p w:rsidR="005B6EEF" w:rsidRPr="005B6EEF" w:rsidRDefault="005B6EEF" w:rsidP="00AE42A2">
      <w:pPr>
        <w:jc w:val="both"/>
        <w:rPr>
          <w:b/>
          <w:i/>
          <w:color w:val="0000FF"/>
          <w:szCs w:val="28"/>
          <w:lang w:val="uk-UA"/>
        </w:rPr>
      </w:pPr>
      <w:r w:rsidRPr="005B6EEF">
        <w:rPr>
          <w:b/>
          <w:i/>
          <w:color w:val="0000FF"/>
          <w:szCs w:val="28"/>
          <w:lang w:val="uk-UA"/>
        </w:rPr>
        <w:t>ПЕРЕКАТ ЧЕРЕЗ СПИНУ</w:t>
      </w:r>
    </w:p>
    <w:p w:rsidR="006B1852" w:rsidRDefault="006B1852" w:rsidP="00AE42A2">
      <w:pPr>
        <w:jc w:val="both"/>
        <w:rPr>
          <w:b/>
          <w:color w:val="0000FF"/>
          <w:sz w:val="72"/>
          <w:szCs w:val="72"/>
          <w:lang w:val="uk-UA"/>
        </w:rPr>
      </w:pPr>
      <w:r w:rsidRPr="006B1852">
        <w:rPr>
          <w:b/>
          <w:noProof/>
          <w:color w:val="0000FF"/>
          <w:sz w:val="72"/>
          <w:szCs w:val="72"/>
          <w:lang w:eastAsia="ru-RU"/>
        </w:rPr>
        <w:drawing>
          <wp:inline distT="0" distB="0" distL="0" distR="0" wp14:anchorId="2585D661" wp14:editId="1A7E0428">
            <wp:extent cx="6057900" cy="4048125"/>
            <wp:effectExtent l="0" t="0" r="0" b="0"/>
            <wp:docPr id="1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3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00" cy="4046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6DB" w:rsidRPr="004F1A51" w:rsidRDefault="004F1A51" w:rsidP="00AE42A2">
      <w:pPr>
        <w:spacing w:after="200"/>
        <w:jc w:val="both"/>
        <w:rPr>
          <w:b/>
          <w:color w:val="0000FF"/>
          <w:szCs w:val="28"/>
          <w:lang w:val="uk-UA"/>
        </w:rPr>
      </w:pPr>
      <w:r>
        <w:rPr>
          <w:b/>
          <w:color w:val="0000FF"/>
          <w:szCs w:val="28"/>
          <w:lang w:val="uk-UA"/>
        </w:rPr>
        <w:br w:type="page"/>
      </w:r>
    </w:p>
    <w:p w:rsidR="007F306A" w:rsidRPr="007F306A" w:rsidRDefault="007F306A" w:rsidP="00AE42A2">
      <w:pPr>
        <w:jc w:val="both"/>
        <w:rPr>
          <w:szCs w:val="28"/>
          <w:lang w:val="uk-UA"/>
        </w:rPr>
      </w:pPr>
      <w:r w:rsidRPr="007F306A">
        <w:rPr>
          <w:szCs w:val="28"/>
          <w:lang w:val="uk-UA"/>
        </w:rPr>
        <w:lastRenderedPageBreak/>
        <w:t>Додаток 2</w:t>
      </w:r>
    </w:p>
    <w:p w:rsidR="00C0218A" w:rsidRDefault="00C0218A" w:rsidP="00AE42A2">
      <w:pPr>
        <w:jc w:val="both"/>
        <w:rPr>
          <w:b/>
          <w:i/>
          <w:szCs w:val="28"/>
          <w:lang w:val="uk-UA"/>
        </w:rPr>
      </w:pPr>
      <w:r w:rsidRPr="00BE0472">
        <w:rPr>
          <w:b/>
          <w:i/>
          <w:szCs w:val="28"/>
          <w:lang w:val="uk-UA"/>
        </w:rPr>
        <w:t xml:space="preserve">ДИХАЛЬНА ГІМНАСТИКА </w:t>
      </w:r>
      <w:r w:rsidR="000906DB">
        <w:rPr>
          <w:b/>
          <w:i/>
          <w:szCs w:val="28"/>
          <w:lang w:val="uk-UA"/>
        </w:rPr>
        <w:t>О.</w:t>
      </w:r>
      <w:r w:rsidRPr="00BE0472">
        <w:rPr>
          <w:b/>
          <w:i/>
          <w:szCs w:val="28"/>
          <w:lang w:val="uk-UA"/>
        </w:rPr>
        <w:t>СТРЕЛЬНИКОВОЇ</w:t>
      </w:r>
    </w:p>
    <w:p w:rsidR="00C0218A" w:rsidRDefault="00C0218A" w:rsidP="00AE42A2">
      <w:pPr>
        <w:jc w:val="both"/>
        <w:rPr>
          <w:szCs w:val="28"/>
          <w:lang w:val="uk-UA"/>
        </w:rPr>
      </w:pPr>
      <w:r w:rsidRPr="00BE0472">
        <w:rPr>
          <w:b/>
          <w:i/>
          <w:szCs w:val="28"/>
          <w:lang w:val="uk-UA"/>
        </w:rPr>
        <w:t xml:space="preserve"> КОМПЛЕКС ВПРАВ</w:t>
      </w:r>
      <w:r w:rsidRPr="00BE0472">
        <w:rPr>
          <w:szCs w:val="28"/>
          <w:lang w:val="uk-UA"/>
        </w:rPr>
        <w:t>.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</w:p>
    <w:p w:rsidR="00C0218A" w:rsidRPr="00C0218A" w:rsidRDefault="00C0218A" w:rsidP="00AE42A2">
      <w:pPr>
        <w:jc w:val="both"/>
        <w:rPr>
          <w:b/>
          <w:i/>
          <w:szCs w:val="28"/>
          <w:lang w:val="uk-UA"/>
        </w:rPr>
      </w:pPr>
      <w:r w:rsidRPr="00C0218A">
        <w:rPr>
          <w:b/>
          <w:i/>
          <w:szCs w:val="28"/>
          <w:lang w:val="uk-UA"/>
        </w:rPr>
        <w:t xml:space="preserve">"Долоньки"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>Початкове положення (</w:t>
      </w:r>
      <w:proofErr w:type="spellStart"/>
      <w:r w:rsidRPr="00BE0472">
        <w:rPr>
          <w:szCs w:val="28"/>
          <w:lang w:val="uk-UA"/>
        </w:rPr>
        <w:t>і.п</w:t>
      </w:r>
      <w:proofErr w:type="spellEnd"/>
      <w:r w:rsidRPr="00BE0472">
        <w:rPr>
          <w:szCs w:val="28"/>
          <w:lang w:val="uk-UA"/>
        </w:rPr>
        <w:t>.): станьте прямо, зігніть руки в ліктях (лікті вниз) і "покажіть долоні глядачеві" - "поза екстрасенса". Робіть галасливі, короткі, ритмічні вдихи носом і одночасно стискайте долоні в кулаки (хапальні руху). Підряд зробіть 4 різких ритмічних вдиху носом (тобто "</w:t>
      </w:r>
      <w:proofErr w:type="spellStart"/>
      <w:r w:rsidRPr="00BE0472">
        <w:rPr>
          <w:szCs w:val="28"/>
          <w:lang w:val="uk-UA"/>
        </w:rPr>
        <w:t>шмигніте</w:t>
      </w:r>
      <w:proofErr w:type="spellEnd"/>
      <w:r w:rsidRPr="00BE0472">
        <w:rPr>
          <w:szCs w:val="28"/>
          <w:lang w:val="uk-UA"/>
        </w:rPr>
        <w:t xml:space="preserve">" 4 рази). Потім руки опустіть і відпочиньте 3 - 4 секунди - пауза. Зробіть ще 4 коротких, галасливих вдиху і знову пауза.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Пам'ятайте! Активний вдих носом - абсолютно пасивний. Нечутний видих через рот. Плечі в момент вдиху нерухомі!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>Норма: "</w:t>
      </w:r>
      <w:proofErr w:type="spellStart"/>
      <w:r w:rsidRPr="00BE0472">
        <w:rPr>
          <w:szCs w:val="28"/>
          <w:lang w:val="uk-UA"/>
        </w:rPr>
        <w:t>прошмигайте</w:t>
      </w:r>
      <w:proofErr w:type="spellEnd"/>
      <w:r w:rsidRPr="00BE0472">
        <w:rPr>
          <w:szCs w:val="28"/>
          <w:lang w:val="uk-UA"/>
        </w:rPr>
        <w:t xml:space="preserve">" носом 24 рази по 4 вдиху.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Вправа "Долоньки" можна робити стоячи, сидячи і лежачи.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C0218A">
        <w:rPr>
          <w:b/>
          <w:i/>
          <w:szCs w:val="28"/>
          <w:lang w:val="uk-UA"/>
        </w:rPr>
        <w:t>"</w:t>
      </w:r>
      <w:proofErr w:type="spellStart"/>
      <w:r w:rsidRPr="00C0218A">
        <w:rPr>
          <w:b/>
          <w:i/>
          <w:szCs w:val="28"/>
          <w:lang w:val="uk-UA"/>
        </w:rPr>
        <w:t>Погончиков</w:t>
      </w:r>
      <w:proofErr w:type="spellEnd"/>
      <w:r w:rsidRPr="00BE0472">
        <w:rPr>
          <w:szCs w:val="28"/>
          <w:lang w:val="uk-UA"/>
        </w:rPr>
        <w:t xml:space="preserve">"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І.П.: станьте прямо, кисті рук стисніть у кулаки і притисніть до живота на рівні </w:t>
      </w:r>
      <w:proofErr w:type="spellStart"/>
      <w:r w:rsidRPr="00BE0472">
        <w:rPr>
          <w:szCs w:val="28"/>
          <w:lang w:val="uk-UA"/>
        </w:rPr>
        <w:t>пояса</w:t>
      </w:r>
      <w:proofErr w:type="spellEnd"/>
      <w:r w:rsidRPr="00BE0472">
        <w:rPr>
          <w:szCs w:val="28"/>
          <w:lang w:val="uk-UA"/>
        </w:rPr>
        <w:t xml:space="preserve">. У момент вдиху різко штовхайте кулаки вниз до підлоги, як би віджимаючись від нього (плечі напружені, руки прямі, тягнуться до підлоги). Потім кисті рук повертаються в </w:t>
      </w:r>
      <w:proofErr w:type="spellStart"/>
      <w:r w:rsidRPr="00BE0472">
        <w:rPr>
          <w:szCs w:val="28"/>
          <w:lang w:val="uk-UA"/>
        </w:rPr>
        <w:t>і.п</w:t>
      </w:r>
      <w:proofErr w:type="spellEnd"/>
      <w:r w:rsidRPr="00BE0472">
        <w:rPr>
          <w:szCs w:val="28"/>
          <w:lang w:val="uk-UA"/>
        </w:rPr>
        <w:t xml:space="preserve">. на рівень поясу. Плечі розслаблені - видих "пішов". Вище </w:t>
      </w:r>
      <w:proofErr w:type="spellStart"/>
      <w:r w:rsidRPr="00BE0472">
        <w:rPr>
          <w:szCs w:val="28"/>
          <w:lang w:val="uk-UA"/>
        </w:rPr>
        <w:t>пояса</w:t>
      </w:r>
      <w:proofErr w:type="spellEnd"/>
      <w:r w:rsidRPr="00BE0472">
        <w:rPr>
          <w:szCs w:val="28"/>
          <w:lang w:val="uk-UA"/>
        </w:rPr>
        <w:t xml:space="preserve"> кисті рук не піднімайте. Зробіть поспіль 8 вдихів-рухів. Потім відпочинок 3-4 секунди і знову 8 вдихів рухів.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Норма 12 разів по 8 вдихів-рухів.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>Вправа "</w:t>
      </w:r>
      <w:proofErr w:type="spellStart"/>
      <w:r w:rsidRPr="00BE0472">
        <w:rPr>
          <w:szCs w:val="28"/>
          <w:lang w:val="uk-UA"/>
        </w:rPr>
        <w:t>Погончиков</w:t>
      </w:r>
      <w:proofErr w:type="spellEnd"/>
      <w:r w:rsidRPr="00BE0472">
        <w:rPr>
          <w:szCs w:val="28"/>
          <w:lang w:val="uk-UA"/>
        </w:rPr>
        <w:t xml:space="preserve">" можна робити стоячи, сидячи і лежачи. </w:t>
      </w:r>
    </w:p>
    <w:p w:rsidR="00C0218A" w:rsidRPr="00C0218A" w:rsidRDefault="00C0218A" w:rsidP="00AE42A2">
      <w:pPr>
        <w:jc w:val="both"/>
        <w:rPr>
          <w:b/>
          <w:i/>
          <w:szCs w:val="28"/>
          <w:lang w:val="uk-UA"/>
        </w:rPr>
      </w:pPr>
      <w:r w:rsidRPr="00C0218A">
        <w:rPr>
          <w:b/>
          <w:i/>
          <w:szCs w:val="28"/>
          <w:lang w:val="uk-UA"/>
        </w:rPr>
        <w:t xml:space="preserve">" Насос "(" Накачування шини ")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І.П.: станьте прямо, ноги трохи вже ширини плечей, руки вздовж тулуба (основна стійка - </w:t>
      </w:r>
      <w:proofErr w:type="spellStart"/>
      <w:r w:rsidRPr="00BE0472">
        <w:rPr>
          <w:szCs w:val="28"/>
          <w:lang w:val="uk-UA"/>
        </w:rPr>
        <w:t>о.с</w:t>
      </w:r>
      <w:proofErr w:type="spellEnd"/>
      <w:r w:rsidRPr="00BE0472">
        <w:rPr>
          <w:szCs w:val="28"/>
          <w:lang w:val="uk-UA"/>
        </w:rPr>
        <w:t xml:space="preserve">.). Зробіть легкий уклін (руками тягнутися до підлоги, але не торкатися його) і одночасно - галасливий і короткий вдих носом у другій половині поклони. Вдих має скінчитися разом з поклоном. Злегка підвестися (але не випрямлятися), і знову уклін і короткий, галасливий вдих "з підлоги". Візьміть до рук згорнуту газету або паличку і уявіть, що накачуєте шину автомобіля. Поклони робляться ритмічно і легко, низько не кланяйтеся, досить поклону в пояс. Спина кругла, а не пряма, голова опущена.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Пам'ятайте! "Накачувати шину" потрібно в темпоритмі стройового кроку.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Норма 12 разів по 8 вдихів-рухів.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Вправа "Насос" можна робити стоячи і сидячи. </w:t>
      </w:r>
    </w:p>
    <w:p w:rsidR="00C0218A" w:rsidRPr="00C0218A" w:rsidRDefault="00C0218A" w:rsidP="00AE42A2">
      <w:pPr>
        <w:jc w:val="both"/>
        <w:rPr>
          <w:b/>
          <w:i/>
          <w:szCs w:val="28"/>
          <w:lang w:val="uk-UA"/>
        </w:rPr>
      </w:pPr>
      <w:r w:rsidRPr="00C0218A">
        <w:rPr>
          <w:b/>
          <w:i/>
          <w:szCs w:val="28"/>
          <w:lang w:val="uk-UA"/>
        </w:rPr>
        <w:t xml:space="preserve">"Кішка "(" Присідання з поворотом ")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І.П.: Станьте прямо, ноги трохи вже ширини плечей (ступні ніг у вправі на повинні відриватися від підлоги). Зробіть танцювальне присідання і одночасно поворот тулуба вправо - різкий, короткий вдих. Потім така ж присідання з </w:t>
      </w:r>
      <w:r w:rsidRPr="00BE0472">
        <w:rPr>
          <w:szCs w:val="28"/>
          <w:lang w:val="uk-UA"/>
        </w:rPr>
        <w:lastRenderedPageBreak/>
        <w:t xml:space="preserve">поворотом ліворуч і теж короткий, галасливий вдих носом. Вправо - вліво, вдих праворуч - вдих ліворуч. Видихи відбуваються між вдихами самі, мимоволі. Коліна злегка згинайте і випрямляйте (присідання легке, пружинисте, глибоко не присідати). Руками робіть хапальні руху праворуч і ліворуч на рівні </w:t>
      </w:r>
      <w:proofErr w:type="spellStart"/>
      <w:r w:rsidRPr="00BE0472">
        <w:rPr>
          <w:szCs w:val="28"/>
          <w:lang w:val="uk-UA"/>
        </w:rPr>
        <w:t>пояса</w:t>
      </w:r>
      <w:proofErr w:type="spellEnd"/>
      <w:r w:rsidRPr="00BE0472">
        <w:rPr>
          <w:szCs w:val="28"/>
          <w:lang w:val="uk-UA"/>
        </w:rPr>
        <w:t xml:space="preserve">. Спина абсолютно пряма, поворот - тільки у талії.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Норма 12 разів по 8 вдихів-рухів.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Вправа "Кішка" можна робити також сидячи на стільці і лежачи в ліжку (у важкому стані). </w:t>
      </w:r>
    </w:p>
    <w:p w:rsidR="00C0218A" w:rsidRPr="00CD4F67" w:rsidRDefault="00C0218A" w:rsidP="00AE42A2">
      <w:pPr>
        <w:jc w:val="both"/>
        <w:rPr>
          <w:b/>
          <w:i/>
          <w:szCs w:val="28"/>
          <w:lang w:val="uk-UA"/>
        </w:rPr>
      </w:pPr>
      <w:r w:rsidRPr="00CD4F67">
        <w:rPr>
          <w:b/>
          <w:i/>
          <w:szCs w:val="28"/>
          <w:lang w:val="uk-UA"/>
        </w:rPr>
        <w:t xml:space="preserve">"Обійми плечі" (вдих на стисканні грудної клітини)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І.П.: станьте, руки зігнуті в ліктях і підняті на рівень плечей. Кидайте руки назустріч один одному до відмови, як би обіймаючи себе за плечі. І одночасно з кожним "обіймами" різко "шмигаєте" носом. Руки у момент "обійми" йдуть паралельно один одному (а не хрест на хрест), ні в якому разі їх не міняти (при цьому все одно, яка рука зверху - права чи ліва); широко в сторони не розводити і не напружувати. Освоївши цю вправу, можна в момент зустрічного руху рук злегка відкидати голову назад (вдих зі стелі).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Норма 12 разів по 8 вдихів-рухів.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Вправа "Обійми плечі" можна робити також сидячи і лежачи. </w:t>
      </w:r>
    </w:p>
    <w:p w:rsidR="00C0218A" w:rsidRPr="00CD4F67" w:rsidRDefault="00C0218A" w:rsidP="00AE42A2">
      <w:pPr>
        <w:jc w:val="both"/>
        <w:rPr>
          <w:b/>
          <w:i/>
          <w:szCs w:val="28"/>
          <w:lang w:val="uk-UA"/>
        </w:rPr>
      </w:pPr>
      <w:r w:rsidRPr="00CD4F67">
        <w:rPr>
          <w:b/>
          <w:i/>
          <w:szCs w:val="28"/>
          <w:lang w:val="uk-UA"/>
        </w:rPr>
        <w:t xml:space="preserve">"Великий маятник" ("Насос" + "Обійми плечі")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І. п.: станьте прямо, ноги трохи вже ширини плечей. Нахил вперед, руки тягнуться до підлоги - вдих. І відразу без зупинки (злегка прогнувшись у попереку) нахил назад - руки обіймають плечі. І теж вдих. Кланяйтесь вперед - відкидайтеся тому, вдих з "підлоги" - вдих з "стелі". Видих відбувається в проміжку між вдихами сам, не затримуйте і не виштовхуйте видих!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Норма 12 разів по 8 вдихів-рухів. 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 xml:space="preserve">Вправа "Великий маятник" можна робити також сидячи. </w:t>
      </w:r>
    </w:p>
    <w:p w:rsidR="00C0218A" w:rsidRPr="00CD4F67" w:rsidRDefault="00C0218A" w:rsidP="00AE42A2">
      <w:pPr>
        <w:jc w:val="both"/>
        <w:rPr>
          <w:b/>
          <w:i/>
          <w:szCs w:val="28"/>
          <w:lang w:val="uk-UA"/>
        </w:rPr>
      </w:pPr>
      <w:r w:rsidRPr="00CD4F67">
        <w:rPr>
          <w:b/>
          <w:i/>
          <w:szCs w:val="28"/>
          <w:lang w:val="uk-UA"/>
        </w:rPr>
        <w:t>" Поворот голови "</w:t>
      </w:r>
    </w:p>
    <w:p w:rsidR="00C0218A" w:rsidRPr="00BE0472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>І.П.: встаньте прямо , ноги трохи вже ширини плечей. Поверніть голову вправо - зробіть галасливий короткий вдих носом з правого боку. Потім поверніть голову влів</w:t>
      </w:r>
      <w:r w:rsidR="000906DB">
        <w:rPr>
          <w:szCs w:val="28"/>
          <w:lang w:val="uk-UA"/>
        </w:rPr>
        <w:t>о - "шмигніть</w:t>
      </w:r>
      <w:r w:rsidRPr="00BE0472">
        <w:rPr>
          <w:szCs w:val="28"/>
          <w:lang w:val="uk-UA"/>
        </w:rPr>
        <w:t xml:space="preserve">" носом з лівого боку. Вдих праворуч - вдих ліворуч. Посередині голову не зупиняти. Шию не напружувати, вдих не тягнути! </w:t>
      </w:r>
    </w:p>
    <w:p w:rsidR="00C0218A" w:rsidRDefault="00C0218A" w:rsidP="00AE42A2">
      <w:pPr>
        <w:jc w:val="both"/>
        <w:rPr>
          <w:szCs w:val="28"/>
          <w:lang w:val="uk-UA"/>
        </w:rPr>
      </w:pPr>
      <w:r w:rsidRPr="00BE0472">
        <w:rPr>
          <w:szCs w:val="28"/>
          <w:lang w:val="uk-UA"/>
        </w:rPr>
        <w:t>Пам'ятайте! Видих повинен відбуватися після кожного вдиху самостійно, через рот</w:t>
      </w:r>
    </w:p>
    <w:p w:rsidR="00C0218A" w:rsidRDefault="00C0218A" w:rsidP="00AE42A2">
      <w:pPr>
        <w:jc w:val="both"/>
        <w:rPr>
          <w:szCs w:val="28"/>
          <w:lang w:val="uk-UA"/>
        </w:rPr>
      </w:pPr>
    </w:p>
    <w:p w:rsidR="008500B1" w:rsidRDefault="008500B1" w:rsidP="00AE42A2">
      <w:pPr>
        <w:jc w:val="both"/>
        <w:rPr>
          <w:rFonts w:eastAsia="Times New Roman"/>
          <w:sz w:val="24"/>
          <w:szCs w:val="24"/>
          <w:lang w:val="uk-UA" w:eastAsia="ru-RU"/>
        </w:rPr>
      </w:pPr>
    </w:p>
    <w:p w:rsidR="00707498" w:rsidRDefault="00707498" w:rsidP="00AE42A2">
      <w:pPr>
        <w:jc w:val="both"/>
        <w:rPr>
          <w:rFonts w:eastAsia="Times New Roman"/>
          <w:sz w:val="24"/>
          <w:szCs w:val="24"/>
          <w:lang w:val="uk-UA" w:eastAsia="ru-RU"/>
        </w:rPr>
      </w:pPr>
    </w:p>
    <w:p w:rsidR="00707498" w:rsidRDefault="00707498" w:rsidP="00AE42A2">
      <w:pPr>
        <w:jc w:val="both"/>
        <w:rPr>
          <w:rFonts w:eastAsia="Times New Roman"/>
          <w:sz w:val="24"/>
          <w:szCs w:val="24"/>
          <w:lang w:val="uk-UA" w:eastAsia="ru-RU"/>
        </w:rPr>
      </w:pPr>
    </w:p>
    <w:p w:rsidR="00260E81" w:rsidRDefault="00260E81" w:rsidP="00AE42A2">
      <w:pPr>
        <w:jc w:val="both"/>
        <w:rPr>
          <w:rFonts w:eastAsia="Times New Roman"/>
          <w:sz w:val="24"/>
          <w:szCs w:val="24"/>
          <w:lang w:val="uk-UA" w:eastAsia="ru-RU"/>
        </w:rPr>
      </w:pPr>
    </w:p>
    <w:p w:rsidR="00260E81" w:rsidRDefault="00260E81" w:rsidP="00AE42A2">
      <w:pPr>
        <w:jc w:val="both"/>
        <w:rPr>
          <w:rFonts w:eastAsia="Times New Roman"/>
          <w:sz w:val="24"/>
          <w:szCs w:val="24"/>
          <w:lang w:val="uk-UA" w:eastAsia="ru-RU"/>
        </w:rPr>
      </w:pPr>
    </w:p>
    <w:p w:rsidR="00260E81" w:rsidRDefault="00260E81" w:rsidP="00AE42A2">
      <w:pPr>
        <w:jc w:val="both"/>
        <w:rPr>
          <w:rFonts w:eastAsia="Times New Roman"/>
          <w:sz w:val="24"/>
          <w:szCs w:val="24"/>
          <w:lang w:val="uk-UA" w:eastAsia="ru-RU"/>
        </w:rPr>
      </w:pPr>
    </w:p>
    <w:p w:rsidR="00260E81" w:rsidRDefault="00260E81" w:rsidP="00AE42A2">
      <w:pPr>
        <w:jc w:val="both"/>
        <w:rPr>
          <w:rFonts w:eastAsia="Times New Roman"/>
          <w:sz w:val="24"/>
          <w:szCs w:val="24"/>
          <w:lang w:val="uk-UA" w:eastAsia="ru-RU"/>
        </w:rPr>
      </w:pPr>
    </w:p>
    <w:p w:rsidR="000906DB" w:rsidRPr="00707498" w:rsidRDefault="004F1A51" w:rsidP="00AE42A2">
      <w:pPr>
        <w:spacing w:after="200"/>
        <w:jc w:val="both"/>
        <w:rPr>
          <w:rFonts w:eastAsia="Times New Roman"/>
          <w:sz w:val="24"/>
          <w:szCs w:val="24"/>
          <w:lang w:val="uk-UA" w:eastAsia="ru-RU"/>
        </w:rPr>
      </w:pPr>
      <w:r>
        <w:rPr>
          <w:rFonts w:eastAsia="Times New Roman"/>
          <w:sz w:val="24"/>
          <w:szCs w:val="24"/>
          <w:lang w:val="uk-UA" w:eastAsia="ru-RU"/>
        </w:rPr>
        <w:lastRenderedPageBreak/>
        <w:br w:type="page"/>
      </w:r>
    </w:p>
    <w:p w:rsidR="007F306A" w:rsidRDefault="007F306A" w:rsidP="00AE42A2">
      <w:pPr>
        <w:jc w:val="both"/>
        <w:rPr>
          <w:rFonts w:eastAsia="Times New Roman"/>
          <w:color w:val="000000" w:themeColor="text1"/>
          <w:szCs w:val="28"/>
          <w:lang w:val="uk-UA" w:eastAsia="ru-RU"/>
        </w:rPr>
      </w:pPr>
      <w:r w:rsidRPr="007F306A">
        <w:rPr>
          <w:rFonts w:eastAsia="Times New Roman"/>
          <w:color w:val="000000" w:themeColor="text1"/>
          <w:szCs w:val="28"/>
          <w:lang w:val="uk-UA" w:eastAsia="ru-RU"/>
        </w:rPr>
        <w:lastRenderedPageBreak/>
        <w:t>Додаток 3</w:t>
      </w:r>
    </w:p>
    <w:p w:rsidR="008500B1" w:rsidRDefault="008500B1" w:rsidP="00AE42A2">
      <w:pPr>
        <w:jc w:val="both"/>
        <w:rPr>
          <w:rFonts w:eastAsia="Times New Roman"/>
          <w:b/>
          <w:i/>
          <w:szCs w:val="28"/>
          <w:lang w:val="uk-UA" w:eastAsia="ru-RU"/>
        </w:rPr>
      </w:pPr>
      <w:r w:rsidRPr="008500B1">
        <w:rPr>
          <w:rFonts w:eastAsia="Times New Roman"/>
          <w:b/>
          <w:i/>
          <w:szCs w:val="28"/>
          <w:lang w:val="uk-UA" w:eastAsia="ru-RU"/>
        </w:rPr>
        <w:t>КОМПЛЕКС АКРОБАТИЧНИХ ВПРАВ</w:t>
      </w:r>
    </w:p>
    <w:p w:rsidR="008500B1" w:rsidRPr="008500B1" w:rsidRDefault="008500B1" w:rsidP="00AE42A2">
      <w:pPr>
        <w:jc w:val="both"/>
        <w:rPr>
          <w:rFonts w:eastAsia="Times New Roman"/>
          <w:b/>
          <w:i/>
          <w:szCs w:val="28"/>
          <w:lang w:val="uk-UA" w:eastAsia="ru-RU"/>
        </w:rPr>
      </w:pPr>
    </w:p>
    <w:p w:rsidR="008500B1" w:rsidRPr="008500B1" w:rsidRDefault="008500B1" w:rsidP="00AE42A2">
      <w:pPr>
        <w:shd w:val="clear" w:color="auto" w:fill="FEFDFA"/>
        <w:ind w:firstLine="720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Акробатичні вправи – один із засобів </w:t>
      </w:r>
      <w:r w:rsidR="007F306A" w:rsidRPr="008500B1">
        <w:rPr>
          <w:rFonts w:eastAsia="Times New Roman"/>
          <w:color w:val="000000" w:themeColor="text1"/>
          <w:szCs w:val="28"/>
          <w:lang w:val="uk-UA" w:eastAsia="ru-RU"/>
        </w:rPr>
        <w:t>удосконалювання</w:t>
      </w:r>
      <w:r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 фізичних і вольових якостей. За допомогою акробатичних вправ</w:t>
      </w:r>
      <w:r w:rsidRPr="008500B1">
        <w:rPr>
          <w:rFonts w:eastAsia="Times New Roman"/>
          <w:color w:val="000000" w:themeColor="text1"/>
          <w:szCs w:val="28"/>
          <w:lang w:eastAsia="ru-RU"/>
        </w:rPr>
        <w:t> </w:t>
      </w:r>
      <w:r w:rsidRPr="008500B1">
        <w:rPr>
          <w:rFonts w:eastAsia="Times New Roman"/>
          <w:color w:val="000000" w:themeColor="text1"/>
          <w:szCs w:val="28"/>
          <w:lang w:val="uk-UA" w:eastAsia="ru-RU"/>
        </w:rPr>
        <w:t>розвивають силу,</w:t>
      </w:r>
      <w:r w:rsidR="000906DB"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 </w:t>
      </w:r>
      <w:r w:rsidRPr="008500B1">
        <w:rPr>
          <w:rFonts w:eastAsia="Times New Roman"/>
          <w:color w:val="000000" w:themeColor="text1"/>
          <w:szCs w:val="28"/>
          <w:lang w:val="uk-UA" w:eastAsia="ru-RU"/>
        </w:rPr>
        <w:t>гнучкість, швидкість реакції і спритність, виховують сміливість і рішучість. Особливо велику цінність представляють обертальні рухи, що поліпшують орієнтування в просторі і сприяють тренуванні вестибулярного апарата.</w:t>
      </w:r>
    </w:p>
    <w:p w:rsidR="008500B1" w:rsidRPr="008500B1" w:rsidRDefault="008500B1" w:rsidP="00AE42A2">
      <w:pPr>
        <w:shd w:val="clear" w:color="auto" w:fill="FEFDFA"/>
        <w:ind w:firstLine="720"/>
        <w:jc w:val="both"/>
        <w:rPr>
          <w:rFonts w:eastAsia="Times New Roman"/>
          <w:color w:val="000000" w:themeColor="text1"/>
          <w:szCs w:val="28"/>
          <w:lang w:eastAsia="ru-RU"/>
        </w:rPr>
      </w:pPr>
    </w:p>
    <w:p w:rsidR="008500B1" w:rsidRPr="008500B1" w:rsidRDefault="008500B1" w:rsidP="00AE42A2">
      <w:pPr>
        <w:shd w:val="clear" w:color="auto" w:fill="FEFDFA"/>
        <w:jc w:val="both"/>
        <w:outlineLvl w:val="2"/>
        <w:rPr>
          <w:rFonts w:eastAsia="Times New Roman"/>
          <w:bCs/>
          <w:color w:val="000000" w:themeColor="text1"/>
          <w:szCs w:val="28"/>
          <w:lang w:eastAsia="ru-RU"/>
        </w:rPr>
      </w:pPr>
      <w:r w:rsidRPr="0003729B">
        <w:rPr>
          <w:rFonts w:eastAsia="Times New Roman"/>
          <w:b/>
          <w:bCs/>
          <w:color w:val="000000" w:themeColor="text1"/>
          <w:szCs w:val="28"/>
          <w:lang w:val="uk-UA" w:eastAsia="ru-RU"/>
        </w:rPr>
        <w:t>1</w:t>
      </w:r>
      <w:r>
        <w:rPr>
          <w:rFonts w:eastAsia="Times New Roman"/>
          <w:bCs/>
          <w:color w:val="000000" w:themeColor="text1"/>
          <w:szCs w:val="28"/>
          <w:lang w:val="uk-UA" w:eastAsia="ru-RU"/>
        </w:rPr>
        <w:t>.</w:t>
      </w:r>
      <w:r w:rsidRPr="008500B1">
        <w:rPr>
          <w:rFonts w:eastAsia="Times New Roman"/>
          <w:b/>
          <w:bCs/>
          <w:color w:val="000000" w:themeColor="text1"/>
          <w:szCs w:val="28"/>
          <w:lang w:val="uk-UA" w:eastAsia="ru-RU"/>
        </w:rPr>
        <w:t>Перекид вперед</w:t>
      </w:r>
      <w:r w:rsidRPr="008500B1">
        <w:rPr>
          <w:rFonts w:eastAsia="Times New Roman"/>
          <w:bCs/>
          <w:color w:val="000000" w:themeColor="text1"/>
          <w:szCs w:val="28"/>
          <w:lang w:val="uk-UA" w:eastAsia="ru-RU"/>
        </w:rPr>
        <w:t> 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>Послідовність розучування: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>повторення групування в присіві, сидячи і лежачи, повільно і швидко;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>повторенн</w:t>
      </w:r>
      <w:r w:rsidR="0003729B">
        <w:rPr>
          <w:rFonts w:eastAsia="Times New Roman"/>
          <w:color w:val="000000" w:themeColor="text1"/>
          <w:szCs w:val="28"/>
          <w:lang w:val="uk-UA" w:eastAsia="ru-RU"/>
        </w:rPr>
        <w:t xml:space="preserve">я перекату назад і вперед із </w:t>
      </w:r>
      <w:proofErr w:type="spellStart"/>
      <w:r w:rsidR="0003729B">
        <w:rPr>
          <w:rFonts w:eastAsia="Times New Roman"/>
          <w:color w:val="000000" w:themeColor="text1"/>
          <w:szCs w:val="28"/>
          <w:lang w:val="uk-UA" w:eastAsia="ru-RU"/>
        </w:rPr>
        <w:t>сид</w:t>
      </w:r>
      <w:r w:rsidRPr="008500B1">
        <w:rPr>
          <w:rFonts w:eastAsia="Times New Roman"/>
          <w:color w:val="000000" w:themeColor="text1"/>
          <w:szCs w:val="28"/>
          <w:lang w:val="uk-UA" w:eastAsia="ru-RU"/>
        </w:rPr>
        <w:t>а</w:t>
      </w:r>
      <w:proofErr w:type="spellEnd"/>
      <w:r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, </w:t>
      </w:r>
      <w:proofErr w:type="spellStart"/>
      <w:r w:rsidRPr="008500B1">
        <w:rPr>
          <w:rFonts w:eastAsia="Times New Roman"/>
          <w:color w:val="000000" w:themeColor="text1"/>
          <w:szCs w:val="28"/>
          <w:lang w:val="uk-UA" w:eastAsia="ru-RU"/>
        </w:rPr>
        <w:t>упора</w:t>
      </w:r>
      <w:proofErr w:type="spellEnd"/>
      <w:r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 присівши, зі </w:t>
      </w:r>
      <w:proofErr w:type="spellStart"/>
      <w:r w:rsidRPr="008500B1">
        <w:rPr>
          <w:rFonts w:eastAsia="Times New Roman"/>
          <w:color w:val="000000" w:themeColor="text1"/>
          <w:szCs w:val="28"/>
          <w:lang w:val="uk-UA" w:eastAsia="ru-RU"/>
        </w:rPr>
        <w:t>стійки</w:t>
      </w:r>
      <w:proofErr w:type="spellEnd"/>
      <w:r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 на лопатках в упорі присівши;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з </w:t>
      </w:r>
      <w:proofErr w:type="spellStart"/>
      <w:r w:rsidRPr="008500B1">
        <w:rPr>
          <w:rFonts w:eastAsia="Times New Roman"/>
          <w:color w:val="000000" w:themeColor="text1"/>
          <w:szCs w:val="28"/>
          <w:lang w:val="uk-UA" w:eastAsia="ru-RU"/>
        </w:rPr>
        <w:t>упора</w:t>
      </w:r>
      <w:proofErr w:type="spellEnd"/>
      <w:r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 ноги нарізно - перекид у сів ноги нарізно;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>
        <w:rPr>
          <w:rFonts w:eastAsia="Times New Roman"/>
          <w:color w:val="000000" w:themeColor="text1"/>
          <w:szCs w:val="28"/>
          <w:lang w:val="uk-UA" w:eastAsia="ru-RU"/>
        </w:rPr>
        <w:t xml:space="preserve">те ж, у </w:t>
      </w:r>
      <w:proofErr w:type="spellStart"/>
      <w:r>
        <w:rPr>
          <w:rFonts w:eastAsia="Times New Roman"/>
          <w:color w:val="000000" w:themeColor="text1"/>
          <w:szCs w:val="28"/>
          <w:lang w:val="uk-UA" w:eastAsia="ru-RU"/>
        </w:rPr>
        <w:t>сид</w:t>
      </w:r>
      <w:r w:rsidRPr="008500B1">
        <w:rPr>
          <w:rFonts w:eastAsia="Times New Roman"/>
          <w:color w:val="000000" w:themeColor="text1"/>
          <w:szCs w:val="28"/>
          <w:lang w:val="uk-UA" w:eastAsia="ru-RU"/>
        </w:rPr>
        <w:t>і</w:t>
      </w:r>
      <w:proofErr w:type="spellEnd"/>
      <w:r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 згрупувавшись;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>перекид вперед з гори матів по похилій лінії зверху вниз;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>перекид на акробатичній доріжці;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з'єднання декількох перекидів вперед і з'єднання перекиду вперед з іншими елементами (перекидами назад, переворотами, </w:t>
      </w:r>
      <w:proofErr w:type="spellStart"/>
      <w:r w:rsidRPr="008500B1">
        <w:rPr>
          <w:rFonts w:eastAsia="Times New Roman"/>
          <w:color w:val="000000" w:themeColor="text1"/>
          <w:szCs w:val="28"/>
          <w:lang w:val="uk-UA" w:eastAsia="ru-RU"/>
        </w:rPr>
        <w:t>стійками</w:t>
      </w:r>
      <w:proofErr w:type="spellEnd"/>
      <w:r w:rsidRPr="008500B1">
        <w:rPr>
          <w:rFonts w:eastAsia="Times New Roman"/>
          <w:color w:val="000000" w:themeColor="text1"/>
          <w:szCs w:val="28"/>
          <w:lang w:val="uk-UA" w:eastAsia="ru-RU"/>
        </w:rPr>
        <w:t>).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6F723FDB" wp14:editId="0D089FC9">
            <wp:extent cx="2635885" cy="1506220"/>
            <wp:effectExtent l="19050" t="0" r="0" b="0"/>
            <wp:docPr id="20" name="Рисунок 1" descr="http://i-stretching.ru/wp-content/uploads/6dc648b60e71_14E50/clip_image003_thumb.gif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-stretching.ru/wp-content/uploads/6dc648b60e71_14E50/clip_image003_thumb.gif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0B1" w:rsidRPr="008500B1" w:rsidRDefault="008500B1" w:rsidP="00AE42A2">
      <w:pPr>
        <w:shd w:val="clear" w:color="auto" w:fill="FEFDFA"/>
        <w:ind w:firstLine="300"/>
        <w:jc w:val="both"/>
        <w:rPr>
          <w:rFonts w:eastAsia="Times New Roman"/>
          <w:color w:val="000000" w:themeColor="text1"/>
          <w:szCs w:val="28"/>
          <w:lang w:eastAsia="ru-RU"/>
        </w:rPr>
      </w:pPr>
    </w:p>
    <w:p w:rsidR="008500B1" w:rsidRPr="008500B1" w:rsidRDefault="008500B1" w:rsidP="00AE42A2">
      <w:pPr>
        <w:jc w:val="both"/>
        <w:rPr>
          <w:rFonts w:eastAsia="Times New Roman"/>
          <w:b/>
          <w:color w:val="000000" w:themeColor="text1"/>
          <w:szCs w:val="28"/>
          <w:lang w:eastAsia="ru-RU"/>
        </w:rPr>
      </w:pPr>
      <w:r>
        <w:rPr>
          <w:rFonts w:eastAsia="Times New Roman"/>
          <w:b/>
          <w:bCs/>
          <w:color w:val="000000" w:themeColor="text1"/>
          <w:szCs w:val="28"/>
          <w:lang w:val="uk-UA" w:eastAsia="ru-RU"/>
        </w:rPr>
        <w:t>2.</w:t>
      </w:r>
      <w:r w:rsidRPr="008500B1">
        <w:rPr>
          <w:rFonts w:eastAsia="Times New Roman"/>
          <w:b/>
          <w:bCs/>
          <w:color w:val="000000" w:themeColor="text1"/>
          <w:szCs w:val="28"/>
          <w:lang w:val="uk-UA" w:eastAsia="ru-RU"/>
        </w:rPr>
        <w:t>Перекид назад </w:t>
      </w:r>
    </w:p>
    <w:p w:rsidR="008500B1" w:rsidRPr="008500B1" w:rsidRDefault="008500B1" w:rsidP="00AE42A2">
      <w:pPr>
        <w:shd w:val="clear" w:color="auto" w:fill="FEFDFA"/>
        <w:ind w:firstLine="300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>Послідовність розучування: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>В. п.—упор присівши. Перекат назад, наприкінці обпертися долонями за плечі;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>В. п.—упор присівши на горці похилих матів— перекид назад; те ж, але перекид назад на акробатичній доріжці;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>два перекиди та більше назад;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сполучення перекидів назад з перекидами вперед, </w:t>
      </w:r>
      <w:proofErr w:type="spellStart"/>
      <w:r w:rsidRPr="008500B1">
        <w:rPr>
          <w:rFonts w:eastAsia="Times New Roman"/>
          <w:color w:val="000000" w:themeColor="text1"/>
          <w:szCs w:val="28"/>
          <w:lang w:val="uk-UA" w:eastAsia="ru-RU"/>
        </w:rPr>
        <w:t>стійками</w:t>
      </w:r>
      <w:proofErr w:type="spellEnd"/>
      <w:r w:rsidRPr="008500B1">
        <w:rPr>
          <w:rFonts w:eastAsia="Times New Roman"/>
          <w:color w:val="000000" w:themeColor="text1"/>
          <w:szCs w:val="28"/>
          <w:lang w:val="uk-UA" w:eastAsia="ru-RU"/>
        </w:rPr>
        <w:t>, переворотами й ін.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1EE692CD" wp14:editId="0E9A7F78">
            <wp:extent cx="3050540" cy="1045210"/>
            <wp:effectExtent l="19050" t="0" r="0" b="0"/>
            <wp:docPr id="21" name="Рисунок 2" descr="http://akak.ru/steps/pictures/000/007/153_large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kak.ru/steps/pictures/000/007/153_large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0B1" w:rsidRPr="008500B1" w:rsidRDefault="008500B1" w:rsidP="00AE42A2">
      <w:pPr>
        <w:jc w:val="both"/>
        <w:rPr>
          <w:rFonts w:eastAsia="Times New Roman"/>
          <w:b/>
          <w:color w:val="000000" w:themeColor="text1"/>
          <w:szCs w:val="28"/>
          <w:lang w:eastAsia="ru-RU"/>
        </w:rPr>
      </w:pPr>
      <w:r>
        <w:rPr>
          <w:rFonts w:eastAsia="Times New Roman"/>
          <w:b/>
          <w:bCs/>
          <w:color w:val="000000" w:themeColor="text1"/>
          <w:szCs w:val="28"/>
          <w:lang w:val="uk-UA" w:eastAsia="ru-RU"/>
        </w:rPr>
        <w:t>3.</w:t>
      </w:r>
      <w:r w:rsidRPr="008500B1">
        <w:rPr>
          <w:rFonts w:eastAsia="Times New Roman"/>
          <w:b/>
          <w:bCs/>
          <w:color w:val="000000" w:themeColor="text1"/>
          <w:szCs w:val="28"/>
          <w:lang w:val="uk-UA" w:eastAsia="ru-RU"/>
        </w:rPr>
        <w:t>Перекид назад зігнувшись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lastRenderedPageBreak/>
        <w:t>Найпростіший спосіб із сива ноги нарізно (разом). Нахилити тулуб вперед, виконати перекат назад з опорою долонями біля плечей і швидко опустити ноги за голову. Перевертаючись через голову, енергійно розгинати руки, через упор зігнувшись встати в стійку ноги – нарізно чи разом.</w:t>
      </w:r>
    </w:p>
    <w:p w:rsidR="008500B1" w:rsidRPr="008500B1" w:rsidRDefault="008500B1" w:rsidP="00AE42A2">
      <w:pPr>
        <w:jc w:val="both"/>
        <w:rPr>
          <w:rFonts w:eastAsia="Times New Roman"/>
          <w:color w:val="000000" w:themeColor="text1"/>
          <w:szCs w:val="28"/>
          <w:lang w:eastAsia="ru-RU"/>
        </w:rPr>
      </w:pP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Різновиди перекиду: перекид з основної </w:t>
      </w:r>
      <w:proofErr w:type="spellStart"/>
      <w:r w:rsidRPr="008500B1">
        <w:rPr>
          <w:rFonts w:eastAsia="Times New Roman"/>
          <w:color w:val="000000" w:themeColor="text1"/>
          <w:szCs w:val="28"/>
          <w:lang w:val="uk-UA" w:eastAsia="ru-RU"/>
        </w:rPr>
        <w:t>стійки</w:t>
      </w:r>
      <w:proofErr w:type="spellEnd"/>
      <w:r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 і </w:t>
      </w:r>
      <w:proofErr w:type="spellStart"/>
      <w:r w:rsidRPr="008500B1">
        <w:rPr>
          <w:rFonts w:eastAsia="Times New Roman"/>
          <w:color w:val="000000" w:themeColor="text1"/>
          <w:szCs w:val="28"/>
          <w:lang w:val="uk-UA" w:eastAsia="ru-RU"/>
        </w:rPr>
        <w:t>стійки</w:t>
      </w:r>
      <w:proofErr w:type="spellEnd"/>
      <w:r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 ноги нарізно.</w:t>
      </w:r>
    </w:p>
    <w:p w:rsidR="008500B1" w:rsidRPr="0003729B" w:rsidRDefault="0003729B" w:rsidP="00AE42A2">
      <w:pPr>
        <w:jc w:val="both"/>
        <w:rPr>
          <w:rFonts w:eastAsia="Times New Roman"/>
          <w:color w:val="000000" w:themeColor="text1"/>
          <w:szCs w:val="28"/>
          <w:lang w:eastAsia="ru-RU"/>
        </w:rPr>
      </w:pPr>
      <w:r>
        <w:rPr>
          <w:rFonts w:eastAsia="Times New Roman"/>
          <w:b/>
          <w:bCs/>
          <w:color w:val="000000" w:themeColor="text1"/>
          <w:szCs w:val="28"/>
          <w:lang w:val="uk-UA" w:eastAsia="ru-RU"/>
        </w:rPr>
        <w:t>4.</w:t>
      </w:r>
      <w:r w:rsidR="008500B1" w:rsidRPr="008500B1">
        <w:rPr>
          <w:rFonts w:eastAsia="Times New Roman"/>
          <w:b/>
          <w:bCs/>
          <w:color w:val="000000" w:themeColor="text1"/>
          <w:szCs w:val="28"/>
          <w:lang w:val="uk-UA" w:eastAsia="ru-RU"/>
        </w:rPr>
        <w:t>Перекид назад прогнувшись через плече</w:t>
      </w:r>
    </w:p>
    <w:p w:rsidR="008500B1" w:rsidRPr="008500B1" w:rsidRDefault="0003729B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>
        <w:rPr>
          <w:rFonts w:eastAsia="Times New Roman"/>
          <w:color w:val="000000" w:themeColor="text1"/>
          <w:szCs w:val="28"/>
          <w:lang w:val="uk-UA" w:eastAsia="ru-RU"/>
        </w:rPr>
        <w:t xml:space="preserve">Із </w:t>
      </w:r>
      <w:proofErr w:type="spellStart"/>
      <w:r>
        <w:rPr>
          <w:rFonts w:eastAsia="Times New Roman"/>
          <w:color w:val="000000" w:themeColor="text1"/>
          <w:szCs w:val="28"/>
          <w:lang w:val="uk-UA" w:eastAsia="ru-RU"/>
        </w:rPr>
        <w:t>сид</w:t>
      </w:r>
      <w:r w:rsidR="008500B1" w:rsidRPr="008500B1">
        <w:rPr>
          <w:rFonts w:eastAsia="Times New Roman"/>
          <w:color w:val="000000" w:themeColor="text1"/>
          <w:szCs w:val="28"/>
          <w:lang w:val="uk-UA" w:eastAsia="ru-RU"/>
        </w:rPr>
        <w:t>а</w:t>
      </w:r>
      <w:proofErr w:type="spellEnd"/>
      <w:r w:rsidR="008500B1"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, виконавши перекат назад до </w:t>
      </w:r>
      <w:proofErr w:type="spellStart"/>
      <w:r w:rsidR="008500B1" w:rsidRPr="008500B1">
        <w:rPr>
          <w:rFonts w:eastAsia="Times New Roman"/>
          <w:color w:val="000000" w:themeColor="text1"/>
          <w:szCs w:val="28"/>
          <w:lang w:val="uk-UA" w:eastAsia="ru-RU"/>
        </w:rPr>
        <w:t>упора</w:t>
      </w:r>
      <w:proofErr w:type="spellEnd"/>
      <w:r w:rsidR="008500B1"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 зігнувшись, розігнутися в стійку на плечі і перекатом через груди прийти в упор лежачи на стегнах.</w:t>
      </w:r>
    </w:p>
    <w:p w:rsidR="0003729B" w:rsidRDefault="0003729B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val="uk-UA" w:eastAsia="ru-RU"/>
        </w:rPr>
      </w:pPr>
      <w:r w:rsidRPr="0003729B">
        <w:rPr>
          <w:rFonts w:eastAsia="Times New Roman"/>
          <w:b/>
          <w:color w:val="000000" w:themeColor="text1"/>
          <w:szCs w:val="28"/>
          <w:lang w:val="uk-UA" w:eastAsia="ru-RU"/>
        </w:rPr>
        <w:t>5.</w:t>
      </w:r>
      <w:r w:rsidR="008500B1" w:rsidRPr="0003729B">
        <w:rPr>
          <w:rFonts w:eastAsia="Times New Roman"/>
          <w:b/>
          <w:color w:val="000000" w:themeColor="text1"/>
          <w:szCs w:val="28"/>
          <w:lang w:val="uk-UA" w:eastAsia="ru-RU"/>
        </w:rPr>
        <w:t>Перекид назад у стійку на руках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>Після перекату назад через упор зігнувшись цілком розігнутися в тазостегнових суглобах і одночасно розігнути руки. Партнер, що знаходиться збоку, захопленням за ноги допомагає  вийти в стійку на руках.</w:t>
      </w:r>
    </w:p>
    <w:p w:rsidR="008500B1" w:rsidRPr="0003729B" w:rsidRDefault="0003729B" w:rsidP="00AE42A2">
      <w:pPr>
        <w:jc w:val="both"/>
        <w:rPr>
          <w:rFonts w:eastAsia="Times New Roman"/>
          <w:color w:val="000000" w:themeColor="text1"/>
          <w:szCs w:val="28"/>
          <w:lang w:eastAsia="ru-RU"/>
        </w:rPr>
      </w:pPr>
      <w:r>
        <w:rPr>
          <w:rFonts w:eastAsia="Times New Roman"/>
          <w:b/>
          <w:bCs/>
          <w:color w:val="000000" w:themeColor="text1"/>
          <w:szCs w:val="28"/>
          <w:lang w:val="uk-UA" w:eastAsia="ru-RU"/>
        </w:rPr>
        <w:t>6.</w:t>
      </w:r>
      <w:r w:rsidR="008500B1" w:rsidRPr="0003729B">
        <w:rPr>
          <w:rFonts w:eastAsia="Times New Roman"/>
          <w:b/>
          <w:bCs/>
          <w:color w:val="000000" w:themeColor="text1"/>
          <w:szCs w:val="28"/>
          <w:lang w:val="uk-UA" w:eastAsia="ru-RU"/>
        </w:rPr>
        <w:t>Перекид зі стрибку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Найпростіший спосіб виконання з місця; найбільший з розбігу та поштовхом від трампліну через перешкоду (мотузку, планку). Не знижуючи швидкості розбігу, зробити стрибок з однієї ноги на дві і одночасно з рухом руками вперед - нагору енергійно відіпхнутися ногами. Після польоту торкнутися руками мата перед </w:t>
      </w:r>
      <w:proofErr w:type="spellStart"/>
      <w:r w:rsidRPr="008500B1">
        <w:rPr>
          <w:rFonts w:eastAsia="Times New Roman"/>
          <w:color w:val="000000" w:themeColor="text1"/>
          <w:szCs w:val="28"/>
          <w:lang w:val="uk-UA" w:eastAsia="ru-RU"/>
        </w:rPr>
        <w:t>плечима</w:t>
      </w:r>
      <w:proofErr w:type="spellEnd"/>
      <w:r w:rsidRPr="008500B1">
        <w:rPr>
          <w:rFonts w:eastAsia="Times New Roman"/>
          <w:color w:val="000000" w:themeColor="text1"/>
          <w:szCs w:val="28"/>
          <w:lang w:val="uk-UA" w:eastAsia="ru-RU"/>
        </w:rPr>
        <w:t>, виконати перекид уперед.</w:t>
      </w:r>
    </w:p>
    <w:p w:rsidR="008500B1" w:rsidRPr="0003729B" w:rsidRDefault="0003729B" w:rsidP="00AE42A2">
      <w:pPr>
        <w:jc w:val="both"/>
        <w:rPr>
          <w:rFonts w:eastAsia="Times New Roman"/>
          <w:b/>
          <w:color w:val="000000" w:themeColor="text1"/>
          <w:szCs w:val="28"/>
          <w:lang w:eastAsia="ru-RU"/>
        </w:rPr>
      </w:pPr>
      <w:r>
        <w:rPr>
          <w:rFonts w:eastAsia="Times New Roman"/>
          <w:b/>
          <w:bCs/>
          <w:color w:val="000000" w:themeColor="text1"/>
          <w:szCs w:val="28"/>
          <w:lang w:val="uk-UA" w:eastAsia="ru-RU"/>
        </w:rPr>
        <w:t>7.</w:t>
      </w:r>
      <w:r w:rsidR="008500B1" w:rsidRPr="0003729B">
        <w:rPr>
          <w:rFonts w:eastAsia="Times New Roman"/>
          <w:b/>
          <w:bCs/>
          <w:color w:val="000000" w:themeColor="text1"/>
          <w:szCs w:val="28"/>
          <w:lang w:val="uk-UA" w:eastAsia="ru-RU"/>
        </w:rPr>
        <w:t>Переворот убік—«колесо»</w:t>
      </w:r>
    </w:p>
    <w:p w:rsidR="008500B1" w:rsidRPr="008500B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>Ця вправа виконується з повним обертанням і з проміжною опорою.</w:t>
      </w:r>
    </w:p>
    <w:p w:rsidR="0003729B" w:rsidRPr="004F1A51" w:rsidRDefault="008500B1" w:rsidP="00AE42A2">
      <w:pPr>
        <w:shd w:val="clear" w:color="auto" w:fill="FEFDFA"/>
        <w:jc w:val="both"/>
        <w:rPr>
          <w:rFonts w:eastAsia="Times New Roman"/>
          <w:color w:val="000000" w:themeColor="text1"/>
          <w:szCs w:val="28"/>
          <w:lang w:val="uk-UA" w:eastAsia="ru-RU"/>
        </w:rPr>
      </w:pPr>
      <w:r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Для виконання перевороту з розбігу спочатку навчають учня сполучному елементу - темповому підскоку. Найпростіший варіант темпового підскоку виконується на маховій нозі з просуванням вперед та незначним нахилом тулуба вперед. </w:t>
      </w:r>
      <w:proofErr w:type="spellStart"/>
      <w:r w:rsidRPr="004F1A51">
        <w:rPr>
          <w:rFonts w:eastAsia="Times New Roman"/>
          <w:color w:val="000000" w:themeColor="text1"/>
          <w:szCs w:val="28"/>
          <w:lang w:val="uk-UA" w:eastAsia="ru-RU"/>
        </w:rPr>
        <w:t>Толчкова</w:t>
      </w:r>
      <w:proofErr w:type="spellEnd"/>
      <w:r w:rsidRPr="008500B1">
        <w:rPr>
          <w:rFonts w:eastAsia="Times New Roman"/>
          <w:color w:val="000000" w:themeColor="text1"/>
          <w:szCs w:val="28"/>
          <w:lang w:val="uk-UA" w:eastAsia="ru-RU"/>
        </w:rPr>
        <w:t xml:space="preserve"> нога зігнута вперед, руки вперед - нагору.</w:t>
      </w:r>
    </w:p>
    <w:p w:rsidR="0003729B" w:rsidRDefault="0003729B" w:rsidP="00AE42A2">
      <w:pPr>
        <w:jc w:val="both"/>
        <w:rPr>
          <w:rFonts w:eastAsia="Times New Roman"/>
          <w:color w:val="333333"/>
          <w:szCs w:val="28"/>
          <w:lang w:val="uk-UA" w:eastAsia="ru-RU"/>
        </w:rPr>
      </w:pPr>
    </w:p>
    <w:p w:rsidR="004F1A51" w:rsidRDefault="004F1A51" w:rsidP="00AE42A2">
      <w:pPr>
        <w:spacing w:after="200"/>
        <w:jc w:val="both"/>
        <w:rPr>
          <w:rFonts w:eastAsia="Times New Roman"/>
          <w:color w:val="333333"/>
          <w:szCs w:val="28"/>
          <w:lang w:val="uk-UA" w:eastAsia="ru-RU"/>
        </w:rPr>
      </w:pPr>
    </w:p>
    <w:sectPr w:rsidR="004F1A51" w:rsidSect="00F4500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851" w:right="850" w:bottom="850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84A" w:rsidRDefault="0048584A" w:rsidP="00D94AC3">
      <w:pPr>
        <w:spacing w:line="240" w:lineRule="auto"/>
      </w:pPr>
      <w:r>
        <w:separator/>
      </w:r>
    </w:p>
  </w:endnote>
  <w:endnote w:type="continuationSeparator" w:id="0">
    <w:p w:rsidR="0048584A" w:rsidRDefault="0048584A" w:rsidP="00D94A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DDC" w:rsidRDefault="00554DD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DDC" w:rsidRDefault="00554DD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DDC" w:rsidRDefault="00554DD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84A" w:rsidRDefault="0048584A" w:rsidP="00D94AC3">
      <w:pPr>
        <w:spacing w:line="240" w:lineRule="auto"/>
      </w:pPr>
      <w:r>
        <w:separator/>
      </w:r>
    </w:p>
  </w:footnote>
  <w:footnote w:type="continuationSeparator" w:id="0">
    <w:p w:rsidR="0048584A" w:rsidRDefault="0048584A" w:rsidP="00D94A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DDC" w:rsidRDefault="00554DD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17923" cy="10775676"/>
          <wp:effectExtent l="0" t="0" r="2540" b="698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923" cy="10775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DDC" w:rsidRDefault="00554DD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F693B"/>
    <w:multiLevelType w:val="hybridMultilevel"/>
    <w:tmpl w:val="898093EC"/>
    <w:lvl w:ilvl="0" w:tplc="2CAC364C">
      <w:numFmt w:val="bullet"/>
      <w:lvlText w:val="-"/>
      <w:lvlJc w:val="left"/>
      <w:pPr>
        <w:ind w:left="78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31140011"/>
    <w:multiLevelType w:val="hybridMultilevel"/>
    <w:tmpl w:val="389E54A4"/>
    <w:lvl w:ilvl="0" w:tplc="CC8A49D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52473229"/>
    <w:multiLevelType w:val="hybridMultilevel"/>
    <w:tmpl w:val="642C7D00"/>
    <w:lvl w:ilvl="0" w:tplc="CE401F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FD81E4F"/>
    <w:multiLevelType w:val="hybridMultilevel"/>
    <w:tmpl w:val="2154FF5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D919DC"/>
    <w:multiLevelType w:val="hybridMultilevel"/>
    <w:tmpl w:val="253240A8"/>
    <w:lvl w:ilvl="0" w:tplc="95E84E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C40599"/>
    <w:multiLevelType w:val="hybridMultilevel"/>
    <w:tmpl w:val="D77C2F08"/>
    <w:lvl w:ilvl="0" w:tplc="F5BCF0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A080C"/>
    <w:multiLevelType w:val="hybridMultilevel"/>
    <w:tmpl w:val="B4A0E058"/>
    <w:lvl w:ilvl="0" w:tplc="4E0EC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427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183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0EB6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E8A6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B49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623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B63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F63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EF7474B"/>
    <w:multiLevelType w:val="hybridMultilevel"/>
    <w:tmpl w:val="77F0A2EE"/>
    <w:lvl w:ilvl="0" w:tplc="E6A4A13E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>
    <w:nsid w:val="72766CAD"/>
    <w:multiLevelType w:val="hybridMultilevel"/>
    <w:tmpl w:val="33466F92"/>
    <w:lvl w:ilvl="0" w:tplc="AAF06234">
      <w:start w:val="1"/>
      <w:numFmt w:val="decimal"/>
      <w:lvlText w:val="%1."/>
      <w:lvlJc w:val="left"/>
      <w:pPr>
        <w:ind w:left="1160" w:hanging="45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>
    <w:nsid w:val="79743299"/>
    <w:multiLevelType w:val="hybridMultilevel"/>
    <w:tmpl w:val="42E25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0"/>
  </w:num>
  <w:num w:numId="5">
    <w:abstractNumId w:val="8"/>
  </w:num>
  <w:num w:numId="6">
    <w:abstractNumId w:val="7"/>
  </w:num>
  <w:num w:numId="7">
    <w:abstractNumId w:val="4"/>
  </w:num>
  <w:num w:numId="8">
    <w:abstractNumId w:val="3"/>
  </w:num>
  <w:num w:numId="9">
    <w:abstractNumId w:val="5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4AC3"/>
    <w:rsid w:val="00000023"/>
    <w:rsid w:val="00017F7C"/>
    <w:rsid w:val="0003729B"/>
    <w:rsid w:val="00063977"/>
    <w:rsid w:val="00081707"/>
    <w:rsid w:val="000906DB"/>
    <w:rsid w:val="000A2790"/>
    <w:rsid w:val="000B4106"/>
    <w:rsid w:val="000B5429"/>
    <w:rsid w:val="000C501F"/>
    <w:rsid w:val="000D0F14"/>
    <w:rsid w:val="000F2A9B"/>
    <w:rsid w:val="00120DFE"/>
    <w:rsid w:val="00137AA6"/>
    <w:rsid w:val="00142485"/>
    <w:rsid w:val="00144E10"/>
    <w:rsid w:val="001812BD"/>
    <w:rsid w:val="001C12A7"/>
    <w:rsid w:val="001D3FF6"/>
    <w:rsid w:val="001D7F94"/>
    <w:rsid w:val="001E1B36"/>
    <w:rsid w:val="00211E20"/>
    <w:rsid w:val="00251DD2"/>
    <w:rsid w:val="00260789"/>
    <w:rsid w:val="00260E81"/>
    <w:rsid w:val="00280752"/>
    <w:rsid w:val="002D7EBF"/>
    <w:rsid w:val="002E2FC6"/>
    <w:rsid w:val="002E4CAF"/>
    <w:rsid w:val="002F3EB2"/>
    <w:rsid w:val="003138BB"/>
    <w:rsid w:val="00324A41"/>
    <w:rsid w:val="00345A2F"/>
    <w:rsid w:val="00374E48"/>
    <w:rsid w:val="003A4893"/>
    <w:rsid w:val="003D57B9"/>
    <w:rsid w:val="003F1D72"/>
    <w:rsid w:val="004142CD"/>
    <w:rsid w:val="0042397F"/>
    <w:rsid w:val="00444EF9"/>
    <w:rsid w:val="004611C2"/>
    <w:rsid w:val="00462B22"/>
    <w:rsid w:val="004631A1"/>
    <w:rsid w:val="004643AB"/>
    <w:rsid w:val="0048584A"/>
    <w:rsid w:val="004869B0"/>
    <w:rsid w:val="00492A1D"/>
    <w:rsid w:val="004B54D5"/>
    <w:rsid w:val="004B6E42"/>
    <w:rsid w:val="004C3474"/>
    <w:rsid w:val="004F1A51"/>
    <w:rsid w:val="00533531"/>
    <w:rsid w:val="00535BE5"/>
    <w:rsid w:val="00540495"/>
    <w:rsid w:val="00541AE7"/>
    <w:rsid w:val="00554DDC"/>
    <w:rsid w:val="00576FDD"/>
    <w:rsid w:val="00580903"/>
    <w:rsid w:val="00582ADF"/>
    <w:rsid w:val="005919D9"/>
    <w:rsid w:val="005B6EEF"/>
    <w:rsid w:val="005C78A9"/>
    <w:rsid w:val="005F19BA"/>
    <w:rsid w:val="00612BCE"/>
    <w:rsid w:val="00672538"/>
    <w:rsid w:val="006862C6"/>
    <w:rsid w:val="00686849"/>
    <w:rsid w:val="00686AF2"/>
    <w:rsid w:val="006A01B5"/>
    <w:rsid w:val="006B1852"/>
    <w:rsid w:val="006C02CD"/>
    <w:rsid w:val="006C42B9"/>
    <w:rsid w:val="006D7664"/>
    <w:rsid w:val="006E40F9"/>
    <w:rsid w:val="006F112D"/>
    <w:rsid w:val="00701AC1"/>
    <w:rsid w:val="0070680B"/>
    <w:rsid w:val="00707498"/>
    <w:rsid w:val="00744570"/>
    <w:rsid w:val="0076266F"/>
    <w:rsid w:val="00783E00"/>
    <w:rsid w:val="00797ACC"/>
    <w:rsid w:val="007A2CBF"/>
    <w:rsid w:val="007F306A"/>
    <w:rsid w:val="008500B1"/>
    <w:rsid w:val="008545B1"/>
    <w:rsid w:val="008724F3"/>
    <w:rsid w:val="008A2391"/>
    <w:rsid w:val="008A3F40"/>
    <w:rsid w:val="008A5920"/>
    <w:rsid w:val="008E0846"/>
    <w:rsid w:val="009014F5"/>
    <w:rsid w:val="009360D7"/>
    <w:rsid w:val="00937FAF"/>
    <w:rsid w:val="0095115F"/>
    <w:rsid w:val="009A2159"/>
    <w:rsid w:val="009A4F36"/>
    <w:rsid w:val="009A717B"/>
    <w:rsid w:val="009B11D5"/>
    <w:rsid w:val="009B57A7"/>
    <w:rsid w:val="009D4A5D"/>
    <w:rsid w:val="00A23CB1"/>
    <w:rsid w:val="00A824D3"/>
    <w:rsid w:val="00A834AC"/>
    <w:rsid w:val="00AD0CF2"/>
    <w:rsid w:val="00AE42A2"/>
    <w:rsid w:val="00AF416E"/>
    <w:rsid w:val="00B263F6"/>
    <w:rsid w:val="00B35B7E"/>
    <w:rsid w:val="00B439E5"/>
    <w:rsid w:val="00B53D28"/>
    <w:rsid w:val="00B667B5"/>
    <w:rsid w:val="00B9209F"/>
    <w:rsid w:val="00B93E99"/>
    <w:rsid w:val="00BB24B1"/>
    <w:rsid w:val="00BC5918"/>
    <w:rsid w:val="00BC6AC1"/>
    <w:rsid w:val="00BC7129"/>
    <w:rsid w:val="00BF33EC"/>
    <w:rsid w:val="00C0218A"/>
    <w:rsid w:val="00C62A44"/>
    <w:rsid w:val="00C74957"/>
    <w:rsid w:val="00C76B6B"/>
    <w:rsid w:val="00CB59FA"/>
    <w:rsid w:val="00CC50B6"/>
    <w:rsid w:val="00CC66E5"/>
    <w:rsid w:val="00CD4F67"/>
    <w:rsid w:val="00CE1D0E"/>
    <w:rsid w:val="00CE5D6E"/>
    <w:rsid w:val="00CE77EC"/>
    <w:rsid w:val="00CF44EB"/>
    <w:rsid w:val="00D13AB3"/>
    <w:rsid w:val="00D94AC3"/>
    <w:rsid w:val="00E01D80"/>
    <w:rsid w:val="00E12147"/>
    <w:rsid w:val="00E5269C"/>
    <w:rsid w:val="00E77854"/>
    <w:rsid w:val="00E87CD9"/>
    <w:rsid w:val="00EA2490"/>
    <w:rsid w:val="00EB39BF"/>
    <w:rsid w:val="00ED0A02"/>
    <w:rsid w:val="00EF3F47"/>
    <w:rsid w:val="00F1024F"/>
    <w:rsid w:val="00F14058"/>
    <w:rsid w:val="00F414E1"/>
    <w:rsid w:val="00F45005"/>
    <w:rsid w:val="00F62FF6"/>
    <w:rsid w:val="00F72A9B"/>
    <w:rsid w:val="00F83A4C"/>
    <w:rsid w:val="00F913FE"/>
    <w:rsid w:val="00F97048"/>
    <w:rsid w:val="00FA364F"/>
    <w:rsid w:val="00FC07E9"/>
    <w:rsid w:val="00FC365D"/>
    <w:rsid w:val="00FF32FA"/>
    <w:rsid w:val="00FF3E4F"/>
    <w:rsid w:val="00FF4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1B5"/>
    <w:pPr>
      <w:spacing w:after="0"/>
    </w:pPr>
    <w:rPr>
      <w:rFonts w:ascii="Times New Roman" w:eastAsia="Constantia" w:hAnsi="Times New Roman" w:cs="Times New Roman"/>
      <w:sz w:val="28"/>
      <w:szCs w:val="27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line="240" w:lineRule="auto"/>
    </w:pPr>
    <w:rPr>
      <w:rFonts w:ascii="Tahoma" w:eastAsiaTheme="minorHAnsi" w:hAnsi="Tahoma" w:cs="Tahoma"/>
      <w:sz w:val="16"/>
      <w:szCs w:val="16"/>
      <w:lang w:val="uk-UA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val="uk-UA"/>
    </w:rPr>
  </w:style>
  <w:style w:type="character" w:customStyle="1" w:styleId="a6">
    <w:name w:val="Верхні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val="uk-UA"/>
    </w:rPr>
  </w:style>
  <w:style w:type="character" w:customStyle="1" w:styleId="a8">
    <w:name w:val="Нижні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937F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643AB"/>
    <w:pPr>
      <w:ind w:left="720"/>
      <w:contextualSpacing/>
    </w:pPr>
  </w:style>
  <w:style w:type="table" w:styleId="ab">
    <w:name w:val="Table Grid"/>
    <w:basedOn w:val="a1"/>
    <w:uiPriority w:val="59"/>
    <w:rsid w:val="00F72A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">
    <w:name w:val="Обычный (Web)"/>
    <w:basedOn w:val="a"/>
    <w:rsid w:val="009A2159"/>
    <w:pPr>
      <w:suppressAutoHyphens/>
      <w:spacing w:before="280" w:after="280" w:line="240" w:lineRule="auto"/>
    </w:pPr>
    <w:rPr>
      <w:rFonts w:eastAsia="Times New Roman"/>
      <w:sz w:val="24"/>
      <w:szCs w:val="24"/>
      <w:lang w:val="uk-UA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1B5"/>
    <w:pPr>
      <w:spacing w:after="0"/>
    </w:pPr>
    <w:rPr>
      <w:rFonts w:ascii="Times New Roman" w:eastAsia="Constantia" w:hAnsi="Times New Roman" w:cs="Times New Roman"/>
      <w:sz w:val="28"/>
      <w:szCs w:val="27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line="240" w:lineRule="auto"/>
    </w:pPr>
    <w:rPr>
      <w:rFonts w:ascii="Tahoma" w:eastAsiaTheme="minorHAnsi" w:hAnsi="Tahoma" w:cs="Tahoma"/>
      <w:sz w:val="16"/>
      <w:szCs w:val="16"/>
      <w:lang w:val="uk-UA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val="uk-UA"/>
    </w:r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val="uk-UA"/>
    </w:r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semiHidden/>
    <w:unhideWhenUsed/>
    <w:rsid w:val="00937F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643AB"/>
    <w:pPr>
      <w:ind w:left="720"/>
      <w:contextualSpacing/>
    </w:pPr>
  </w:style>
  <w:style w:type="table" w:styleId="ab">
    <w:name w:val="Table Grid"/>
    <w:basedOn w:val="a1"/>
    <w:uiPriority w:val="59"/>
    <w:rsid w:val="00F72A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7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90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png"/><Relationship Id="rId26" Type="http://schemas.openxmlformats.org/officeDocument/2006/relationships/hyperlink" Target="http://akak.ru/steps/pictures/000/007/153_large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png"/><Relationship Id="rId25" Type="http://schemas.openxmlformats.org/officeDocument/2006/relationships/image" Target="media/image10.gif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microsoft.com/office/2007/relationships/hdphoto" Target="media/hdphoto1.wdp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hyperlink" Target="http://i-stretching.ru/wp-content/uploads/6dc648b60e71_14E50/clip_image003_thumb.gif" TargetMode="External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AB3B041-C696-43C6-9882-560AD8F9DD5C}" type="doc">
      <dgm:prSet loTypeId="urn:microsoft.com/office/officeart/2005/8/layout/process4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CB30881-4618-4111-9E00-087404B6E84C}">
      <dgm:prSet phldrT="[Текст]" custT="1"/>
      <dgm:spPr/>
      <dgm:t>
        <a:bodyPr/>
        <a:lstStyle/>
        <a:p>
          <a:r>
            <a:rPr lang="uk-UA" sz="14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ПІДГОТОВЧА  ЧАСТИНА</a:t>
          </a:r>
          <a:endParaRPr lang="ru-RU" sz="1400" b="1" i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A726161-339A-4647-BC54-6CE26FCA67B4}" type="parTrans" cxnId="{F108B1EB-D676-42D5-B178-6ED2633EDBA0}">
      <dgm:prSet/>
      <dgm:spPr/>
      <dgm:t>
        <a:bodyPr/>
        <a:lstStyle/>
        <a:p>
          <a:endParaRPr lang="ru-RU"/>
        </a:p>
      </dgm:t>
    </dgm:pt>
    <dgm:pt modelId="{C74FBE00-F1ED-4364-81A8-398105239B8E}" type="sibTrans" cxnId="{F108B1EB-D676-42D5-B178-6ED2633EDBA0}">
      <dgm:prSet/>
      <dgm:spPr/>
      <dgm:t>
        <a:bodyPr/>
        <a:lstStyle/>
        <a:p>
          <a:endParaRPr lang="ru-RU"/>
        </a:p>
      </dgm:t>
    </dgm:pt>
    <dgm:pt modelId="{265741E2-050A-4ACF-BA16-B81CCCC43023}">
      <dgm:prSet phldrT="[Текст]" custT="1"/>
      <dgm:spPr/>
      <dgm:t>
        <a:bodyPr/>
        <a:lstStyle/>
        <a:p>
          <a:pPr algn="l"/>
          <a:endParaRPr lang="uk-UA" sz="1100">
            <a:latin typeface="Times New Roman" pitchFamily="18" charset="0"/>
            <a:cs typeface="Times New Roman" pitchFamily="18" charset="0"/>
          </a:endParaRPr>
        </a:p>
        <a:p>
          <a:pPr algn="l"/>
          <a:endParaRPr lang="uk-UA" sz="1100">
            <a:latin typeface="Times New Roman" pitchFamily="18" charset="0"/>
            <a:cs typeface="Times New Roman" pitchFamily="18" charset="0"/>
          </a:endParaRPr>
        </a:p>
        <a:p>
          <a:pPr algn="l"/>
          <a:endParaRPr lang="uk-UA" sz="1100">
            <a:latin typeface="Times New Roman" pitchFamily="18" charset="0"/>
            <a:cs typeface="Times New Roman" pitchFamily="18" charset="0"/>
          </a:endParaRPr>
        </a:p>
        <a:p>
          <a:pPr algn="l"/>
          <a:endParaRPr lang="uk-UA" sz="1100">
            <a:latin typeface="Times New Roman" pitchFamily="18" charset="0"/>
            <a:cs typeface="Times New Roman" pitchFamily="18" charset="0"/>
          </a:endParaRPr>
        </a:p>
        <a:p>
          <a:pPr algn="l"/>
          <a:r>
            <a:rPr lang="uk-UA" sz="1100">
              <a:latin typeface="Times New Roman" pitchFamily="18" charset="0"/>
              <a:cs typeface="Times New Roman" pitchFamily="18" charset="0"/>
            </a:rPr>
            <a:t>1.Початкова організація вихованців. </a:t>
          </a:r>
        </a:p>
        <a:p>
          <a:pPr algn="l"/>
          <a:r>
            <a:rPr lang="uk-UA" sz="1100">
              <a:latin typeface="Times New Roman" pitchFamily="18" charset="0"/>
              <a:cs typeface="Times New Roman" pitchFamily="18" charset="0"/>
            </a:rPr>
            <a:t>2.Обумовлення теми і завдання заняття.</a:t>
          </a:r>
        </a:p>
        <a:p>
          <a:pPr algn="l"/>
          <a:r>
            <a:rPr lang="uk-UA" sz="1100">
              <a:latin typeface="Times New Roman" pitchFamily="18" charset="0"/>
              <a:cs typeface="Times New Roman" pitchFamily="18" charset="0"/>
            </a:rPr>
            <a:t>3.Створення психологічного настрою.</a:t>
          </a:r>
        </a:p>
        <a:p>
          <a:pPr algn="l"/>
          <a:r>
            <a:rPr lang="uk-UA" sz="1100">
              <a:latin typeface="Times New Roman" pitchFamily="18" charset="0"/>
              <a:cs typeface="Times New Roman" pitchFamily="18" charset="0"/>
            </a:rPr>
            <a:t>4.Фунвціональна підготовка організму вихованців, пульсометрія. </a:t>
          </a:r>
        </a:p>
        <a:p>
          <a:pPr algn="l"/>
          <a:endParaRPr lang="uk-UA" sz="1100">
            <a:latin typeface="Times New Roman" pitchFamily="18" charset="0"/>
            <a:cs typeface="Times New Roman" pitchFamily="18" charset="0"/>
          </a:endParaRPr>
        </a:p>
        <a:p>
          <a:pPr algn="l"/>
          <a:endParaRPr lang="uk-UA" sz="1100">
            <a:latin typeface="Times New Roman" pitchFamily="18" charset="0"/>
            <a:cs typeface="Times New Roman" pitchFamily="18" charset="0"/>
          </a:endParaRPr>
        </a:p>
        <a:p>
          <a:pPr algn="l"/>
          <a:endParaRPr lang="uk-UA" sz="1100">
            <a:latin typeface="Times New Roman" pitchFamily="18" charset="0"/>
            <a:cs typeface="Times New Roman" pitchFamily="18" charset="0"/>
          </a:endParaRPr>
        </a:p>
        <a:p>
          <a:pPr algn="ctr"/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085FEEFE-76A7-4DAD-98E0-D11B63AB420E}" type="parTrans" cxnId="{D234E5EC-668D-48F6-867F-78FC88B0F3AC}">
      <dgm:prSet/>
      <dgm:spPr/>
      <dgm:t>
        <a:bodyPr/>
        <a:lstStyle/>
        <a:p>
          <a:endParaRPr lang="ru-RU"/>
        </a:p>
      </dgm:t>
    </dgm:pt>
    <dgm:pt modelId="{B06FC449-D8D4-49EA-93FE-A01DC48E67FA}" type="sibTrans" cxnId="{D234E5EC-668D-48F6-867F-78FC88B0F3AC}">
      <dgm:prSet/>
      <dgm:spPr/>
      <dgm:t>
        <a:bodyPr/>
        <a:lstStyle/>
        <a:p>
          <a:endParaRPr lang="ru-RU"/>
        </a:p>
      </dgm:t>
    </dgm:pt>
    <dgm:pt modelId="{89EBCDCC-78A1-4DB1-903D-E544B67CC329}">
      <dgm:prSet phldrT="[Текст]" custT="1"/>
      <dgm:spPr/>
      <dgm:t>
        <a:bodyPr/>
        <a:lstStyle/>
        <a:p>
          <a:pPr algn="ctr"/>
          <a:r>
            <a:rPr lang="uk-UA" sz="1100" b="1">
              <a:latin typeface="Times New Roman" pitchFamily="18" charset="0"/>
              <a:cs typeface="Times New Roman" pitchFamily="18" charset="0"/>
            </a:rPr>
            <a:t>РОЗМИНКА</a:t>
          </a:r>
        </a:p>
        <a:p>
          <a:pPr algn="l"/>
          <a:r>
            <a:rPr lang="uk-UA" sz="1100" b="0">
              <a:latin typeface="Times New Roman" pitchFamily="18" charset="0"/>
              <a:cs typeface="Times New Roman" pitchFamily="18" charset="0"/>
            </a:rPr>
            <a:t>1.Види розминки: загальна, спеціальна.</a:t>
          </a:r>
        </a:p>
        <a:p>
          <a:pPr algn="l"/>
          <a:r>
            <a:rPr lang="uk-UA" sz="1100" b="0">
              <a:latin typeface="Times New Roman" pitchFamily="18" charset="0"/>
              <a:cs typeface="Times New Roman" pitchFamily="18" charset="0"/>
            </a:rPr>
            <a:t>2.Форми розминки: групова, індивідуальна.</a:t>
          </a:r>
          <a:endParaRPr lang="ru-RU" sz="1100" b="0">
            <a:latin typeface="Times New Roman" pitchFamily="18" charset="0"/>
            <a:cs typeface="Times New Roman" pitchFamily="18" charset="0"/>
          </a:endParaRPr>
        </a:p>
      </dgm:t>
    </dgm:pt>
    <dgm:pt modelId="{293D54C1-42DF-4078-A6A1-41D12BD9ED67}" type="parTrans" cxnId="{870F2DFD-0934-4EFE-AEE2-34CA74E5753F}">
      <dgm:prSet/>
      <dgm:spPr/>
      <dgm:t>
        <a:bodyPr/>
        <a:lstStyle/>
        <a:p>
          <a:endParaRPr lang="ru-RU"/>
        </a:p>
      </dgm:t>
    </dgm:pt>
    <dgm:pt modelId="{AC042547-3989-4A5F-B635-A7F5974D9219}" type="sibTrans" cxnId="{870F2DFD-0934-4EFE-AEE2-34CA74E5753F}">
      <dgm:prSet/>
      <dgm:spPr/>
      <dgm:t>
        <a:bodyPr/>
        <a:lstStyle/>
        <a:p>
          <a:endParaRPr lang="ru-RU"/>
        </a:p>
      </dgm:t>
    </dgm:pt>
    <dgm:pt modelId="{2F82BCFC-0451-4E93-A17E-90FA169B0648}">
      <dgm:prSet phldrT="[Текст]" custT="1"/>
      <dgm:spPr/>
      <dgm:t>
        <a:bodyPr/>
        <a:lstStyle/>
        <a:p>
          <a:pPr algn="ctr"/>
          <a:endParaRPr lang="uk-UA" sz="1400" b="1" i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uk-UA" sz="14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ОСНОВНА ЧАСТИНА</a:t>
          </a:r>
        </a:p>
        <a:p>
          <a:pPr algn="l"/>
          <a:r>
            <a:rPr lang="uk-UA" sz="1100" b="1" i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1.Набуття вихованцями знань, умінь,навичок.</a:t>
          </a:r>
        </a:p>
        <a:p>
          <a:pPr algn="l"/>
          <a:r>
            <a:rPr lang="uk-UA" sz="1100" b="1" i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2.Виховання фізичних якостей.</a:t>
          </a:r>
        </a:p>
        <a:p>
          <a:pPr algn="l"/>
          <a:r>
            <a:rPr lang="uk-UA" sz="1100" b="1" i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3.Формування правильної постави.</a:t>
          </a:r>
        </a:p>
        <a:p>
          <a:pPr algn="l"/>
          <a:r>
            <a:rPr lang="uk-UA" sz="1100" b="1" i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4.Розширення функціональних можливостей.</a:t>
          </a:r>
        </a:p>
        <a:p>
          <a:pPr algn="ctr"/>
          <a:endParaRPr lang="ru-RU" sz="1200" b="1" i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1448836A-BEB1-4884-BF53-79F3D4DCC1B2}" type="parTrans" cxnId="{E14D6AAB-9254-4637-87D0-F40150E58548}">
      <dgm:prSet/>
      <dgm:spPr/>
      <dgm:t>
        <a:bodyPr/>
        <a:lstStyle/>
        <a:p>
          <a:endParaRPr lang="ru-RU"/>
        </a:p>
      </dgm:t>
    </dgm:pt>
    <dgm:pt modelId="{E7B750FA-44A2-4C37-8620-5DFF06C7E379}" type="sibTrans" cxnId="{E14D6AAB-9254-4637-87D0-F40150E58548}">
      <dgm:prSet/>
      <dgm:spPr/>
      <dgm:t>
        <a:bodyPr/>
        <a:lstStyle/>
        <a:p>
          <a:endParaRPr lang="ru-RU"/>
        </a:p>
      </dgm:t>
    </dgm:pt>
    <dgm:pt modelId="{D13E28ED-3882-48ED-9A3D-AB1C0D4128CB}">
      <dgm:prSet phldrT="[Текст]" custT="1"/>
      <dgm:spPr/>
      <dgm:t>
        <a:bodyPr/>
        <a:lstStyle/>
        <a:p>
          <a:pPr algn="ctr"/>
          <a:r>
            <a:rPr lang="uk-UA" sz="1100" b="1" i="1">
              <a:latin typeface="Times New Roman" pitchFamily="18" charset="0"/>
              <a:cs typeface="Times New Roman" pitchFamily="18" charset="0"/>
            </a:rPr>
            <a:t>Методи організації діяльності</a:t>
          </a:r>
        </a:p>
        <a:p>
          <a:pPr algn="l"/>
          <a:r>
            <a:rPr lang="uk-UA" sz="1100" b="0" i="0">
              <a:latin typeface="Times New Roman" pitchFamily="18" charset="0"/>
              <a:cs typeface="Times New Roman" pitchFamily="18" charset="0"/>
            </a:rPr>
            <a:t>1.Фронтальний.</a:t>
          </a:r>
        </a:p>
        <a:p>
          <a:pPr algn="l"/>
          <a:r>
            <a:rPr lang="uk-UA" sz="1100" b="0" i="0">
              <a:latin typeface="Times New Roman" pitchFamily="18" charset="0"/>
              <a:cs typeface="Times New Roman" pitchFamily="18" charset="0"/>
            </a:rPr>
            <a:t>2.Груповий.</a:t>
          </a:r>
        </a:p>
        <a:p>
          <a:pPr algn="l"/>
          <a:r>
            <a:rPr lang="uk-UA" sz="1100" b="0" i="0">
              <a:latin typeface="Times New Roman" pitchFamily="18" charset="0"/>
              <a:cs typeface="Times New Roman" pitchFamily="18" charset="0"/>
            </a:rPr>
            <a:t>3.Індивідуальний.</a:t>
          </a:r>
        </a:p>
        <a:p>
          <a:pPr algn="l"/>
          <a:r>
            <a:rPr lang="uk-UA" sz="1100" b="0" i="0">
              <a:latin typeface="Times New Roman" pitchFamily="18" charset="0"/>
              <a:cs typeface="Times New Roman" pitchFamily="18" charset="0"/>
            </a:rPr>
            <a:t>4.Тренування по колу.</a:t>
          </a:r>
          <a:endParaRPr lang="ru-RU" sz="1100" b="0" i="0">
            <a:latin typeface="Times New Roman" pitchFamily="18" charset="0"/>
            <a:cs typeface="Times New Roman" pitchFamily="18" charset="0"/>
          </a:endParaRPr>
        </a:p>
      </dgm:t>
    </dgm:pt>
    <dgm:pt modelId="{2915754A-CFD4-4B4F-BF71-A7A2C3BE6B14}" type="parTrans" cxnId="{575DC334-5B5F-4717-8FDF-1C31C4F04CD2}">
      <dgm:prSet/>
      <dgm:spPr/>
      <dgm:t>
        <a:bodyPr/>
        <a:lstStyle/>
        <a:p>
          <a:endParaRPr lang="ru-RU"/>
        </a:p>
      </dgm:t>
    </dgm:pt>
    <dgm:pt modelId="{FEFFC542-0286-4429-BCF2-BD05EF92DD81}" type="sibTrans" cxnId="{575DC334-5B5F-4717-8FDF-1C31C4F04CD2}">
      <dgm:prSet/>
      <dgm:spPr/>
      <dgm:t>
        <a:bodyPr/>
        <a:lstStyle/>
        <a:p>
          <a:endParaRPr lang="ru-RU"/>
        </a:p>
      </dgm:t>
    </dgm:pt>
    <dgm:pt modelId="{49CE3DC1-7D30-4FC7-9C59-8072353CD7E1}">
      <dgm:prSet phldrT="[Текст]" custT="1"/>
      <dgm:spPr/>
      <dgm:t>
        <a:bodyPr/>
        <a:lstStyle/>
        <a:p>
          <a:pPr algn="ctr"/>
          <a:endParaRPr lang="uk-UA" sz="1100" b="1" i="1">
            <a:latin typeface="Times New Roman" pitchFamily="18" charset="0"/>
            <a:cs typeface="Times New Roman" pitchFamily="18" charset="0"/>
          </a:endParaRPr>
        </a:p>
        <a:p>
          <a:pPr algn="ctr"/>
          <a:r>
            <a:rPr lang="uk-UA" sz="1100" b="1" i="1">
              <a:latin typeface="Times New Roman" pitchFamily="18" charset="0"/>
              <a:cs typeface="Times New Roman" pitchFamily="18" charset="0"/>
            </a:rPr>
            <a:t>Засоби виконання вправ</a:t>
          </a:r>
        </a:p>
        <a:p>
          <a:pPr algn="l"/>
          <a:r>
            <a:rPr lang="uk-UA" sz="1100" b="0" i="0">
              <a:latin typeface="Times New Roman" pitchFamily="18" charset="0"/>
              <a:cs typeface="Times New Roman" pitchFamily="18" charset="0"/>
            </a:rPr>
            <a:t>1.Базові кроки.</a:t>
          </a:r>
        </a:p>
        <a:p>
          <a:pPr algn="l"/>
          <a:r>
            <a:rPr lang="uk-UA" sz="1100" b="0" i="0">
              <a:latin typeface="Times New Roman" pitchFamily="18" charset="0"/>
              <a:cs typeface="Times New Roman" pitchFamily="18" charset="0"/>
            </a:rPr>
            <a:t>2.Стрибкові вправи.</a:t>
          </a:r>
        </a:p>
        <a:p>
          <a:pPr algn="l"/>
          <a:r>
            <a:rPr lang="uk-UA" sz="1100" b="0" i="0">
              <a:latin typeface="Times New Roman" pitchFamily="18" charset="0"/>
              <a:cs typeface="Times New Roman" pitchFamily="18" charset="0"/>
            </a:rPr>
            <a:t>3.Силові вправи.</a:t>
          </a:r>
        </a:p>
        <a:p>
          <a:pPr algn="l"/>
          <a:r>
            <a:rPr lang="uk-UA" sz="1100" b="0" i="0">
              <a:latin typeface="Times New Roman" pitchFamily="18" charset="0"/>
              <a:cs typeface="Times New Roman" pitchFamily="18" charset="0"/>
            </a:rPr>
            <a:t>4.Танцювальні вправи.</a:t>
          </a:r>
        </a:p>
        <a:p>
          <a:pPr algn="ctr"/>
          <a:endParaRPr lang="ru-RU" sz="1100" b="1" i="1">
            <a:latin typeface="Times New Roman" pitchFamily="18" charset="0"/>
            <a:cs typeface="Times New Roman" pitchFamily="18" charset="0"/>
          </a:endParaRPr>
        </a:p>
      </dgm:t>
    </dgm:pt>
    <dgm:pt modelId="{E5921903-C1EF-4E98-856F-81D83DD6C832}" type="parTrans" cxnId="{E8E4E2FE-EA6A-469E-B754-3AA4BE3631FF}">
      <dgm:prSet/>
      <dgm:spPr/>
      <dgm:t>
        <a:bodyPr/>
        <a:lstStyle/>
        <a:p>
          <a:endParaRPr lang="ru-RU"/>
        </a:p>
      </dgm:t>
    </dgm:pt>
    <dgm:pt modelId="{F7BA299B-EB0A-4EC0-A1C9-5C79E7DAC463}" type="sibTrans" cxnId="{E8E4E2FE-EA6A-469E-B754-3AA4BE3631FF}">
      <dgm:prSet/>
      <dgm:spPr/>
      <dgm:t>
        <a:bodyPr/>
        <a:lstStyle/>
        <a:p>
          <a:endParaRPr lang="ru-RU"/>
        </a:p>
      </dgm:t>
    </dgm:pt>
    <dgm:pt modelId="{E80443AB-9FA5-44D8-9E58-6378FD5FF048}">
      <dgm:prSet phldrT="[Текст]" custT="1"/>
      <dgm:spPr/>
      <dgm:t>
        <a:bodyPr/>
        <a:lstStyle/>
        <a:p>
          <a:r>
            <a:rPr lang="uk-UA" sz="1400" b="1" i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ЗАКЛЮЧНА ЧАСТИНА</a:t>
          </a:r>
          <a:endParaRPr lang="ru-RU" sz="1400" b="1" i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55A350-4DE8-4B93-82BD-37E226AB110B}" type="parTrans" cxnId="{D957ECA9-F5AC-4FAE-938E-DEBEA60CD065}">
      <dgm:prSet/>
      <dgm:spPr/>
      <dgm:t>
        <a:bodyPr/>
        <a:lstStyle/>
        <a:p>
          <a:endParaRPr lang="ru-RU"/>
        </a:p>
      </dgm:t>
    </dgm:pt>
    <dgm:pt modelId="{9FCAED83-B4B0-4B7B-95E5-B09260302302}" type="sibTrans" cxnId="{D957ECA9-F5AC-4FAE-938E-DEBEA60CD065}">
      <dgm:prSet/>
      <dgm:spPr/>
      <dgm:t>
        <a:bodyPr/>
        <a:lstStyle/>
        <a:p>
          <a:endParaRPr lang="ru-RU"/>
        </a:p>
      </dgm:t>
    </dgm:pt>
    <dgm:pt modelId="{401AB088-8B7F-4F5C-AA80-222BEB446277}">
      <dgm:prSet phldrT="[Текст]" custT="1"/>
      <dgm:spPr/>
      <dgm:t>
        <a:bodyPr/>
        <a:lstStyle/>
        <a:p>
          <a:pPr algn="ctr"/>
          <a:r>
            <a:rPr lang="uk-UA" sz="1100" b="1" i="1">
              <a:latin typeface="Times New Roman" pitchFamily="18" charset="0"/>
              <a:cs typeface="Times New Roman" pitchFamily="18" charset="0"/>
            </a:rPr>
            <a:t>Завдання</a:t>
          </a:r>
        </a:p>
        <a:p>
          <a:pPr algn="l"/>
          <a:r>
            <a:rPr lang="uk-UA" sz="1100" b="0" i="0">
              <a:latin typeface="Times New Roman" pitchFamily="18" charset="0"/>
              <a:cs typeface="Times New Roman" pitchFamily="18" charset="0"/>
            </a:rPr>
            <a:t>1.Зниження збудження серцево- судинної,дихальної системи.</a:t>
          </a:r>
        </a:p>
        <a:p>
          <a:pPr algn="l"/>
          <a:r>
            <a:rPr lang="uk-UA" sz="1100" b="0" i="0">
              <a:latin typeface="Times New Roman" pitchFamily="18" charset="0"/>
              <a:cs typeface="Times New Roman" pitchFamily="18" charset="0"/>
            </a:rPr>
            <a:t>2.Регулювання емоційного стану вихованців.Пульсометрія.</a:t>
          </a:r>
        </a:p>
        <a:p>
          <a:pPr algn="l"/>
          <a:r>
            <a:rPr lang="uk-UA" sz="1100" b="0" i="0">
              <a:latin typeface="Times New Roman" pitchFamily="18" charset="0"/>
              <a:cs typeface="Times New Roman" pitchFamily="18" charset="0"/>
            </a:rPr>
            <a:t>3.Підведення підсумків заняття.</a:t>
          </a:r>
          <a:endParaRPr lang="ru-RU" sz="1100" b="0" i="0">
            <a:latin typeface="Times New Roman" pitchFamily="18" charset="0"/>
            <a:cs typeface="Times New Roman" pitchFamily="18" charset="0"/>
          </a:endParaRPr>
        </a:p>
      </dgm:t>
    </dgm:pt>
    <dgm:pt modelId="{A47DE00E-F42F-4C5A-801F-D72E62FCB81A}" type="parTrans" cxnId="{987C56A4-20C6-4C3C-A363-0F6F0C55C85E}">
      <dgm:prSet/>
      <dgm:spPr/>
      <dgm:t>
        <a:bodyPr/>
        <a:lstStyle/>
        <a:p>
          <a:endParaRPr lang="ru-RU"/>
        </a:p>
      </dgm:t>
    </dgm:pt>
    <dgm:pt modelId="{E6EE2080-0F7E-4F35-9467-C5E76C364D57}" type="sibTrans" cxnId="{987C56A4-20C6-4C3C-A363-0F6F0C55C85E}">
      <dgm:prSet/>
      <dgm:spPr/>
      <dgm:t>
        <a:bodyPr/>
        <a:lstStyle/>
        <a:p>
          <a:endParaRPr lang="ru-RU"/>
        </a:p>
      </dgm:t>
    </dgm:pt>
    <dgm:pt modelId="{20770BF5-18F9-4FB7-886A-B2A7ED69DF58}">
      <dgm:prSet phldrT="[Текст]" custT="1"/>
      <dgm:spPr/>
      <dgm:t>
        <a:bodyPr/>
        <a:lstStyle/>
        <a:p>
          <a:pPr algn="ctr"/>
          <a:r>
            <a:rPr lang="uk-UA" sz="1100" b="1" i="1">
              <a:latin typeface="Times New Roman" pitchFamily="18" charset="0"/>
              <a:cs typeface="Times New Roman" pitchFamily="18" charset="0"/>
            </a:rPr>
            <a:t>Засоби</a:t>
          </a:r>
        </a:p>
        <a:p>
          <a:pPr algn="l"/>
          <a:r>
            <a:rPr lang="uk-UA" sz="1100" b="0" i="0">
              <a:latin typeface="Times New Roman" pitchFamily="18" charset="0"/>
              <a:cs typeface="Times New Roman" pitchFamily="18" charset="0"/>
            </a:rPr>
            <a:t>1.Коригуючі вправи.</a:t>
          </a:r>
        </a:p>
        <a:p>
          <a:pPr algn="l"/>
          <a:r>
            <a:rPr lang="uk-UA" sz="1100" b="0" i="0">
              <a:latin typeface="Times New Roman" pitchFamily="18" charset="0"/>
              <a:cs typeface="Times New Roman" pitchFamily="18" charset="0"/>
            </a:rPr>
            <a:t>2.Корекційно-реабілітаційні вправи</a:t>
          </a:r>
          <a:endParaRPr lang="ru-RU" sz="1100" b="0" i="0">
            <a:latin typeface="Times New Roman" pitchFamily="18" charset="0"/>
            <a:cs typeface="Times New Roman" pitchFamily="18" charset="0"/>
          </a:endParaRPr>
        </a:p>
      </dgm:t>
    </dgm:pt>
    <dgm:pt modelId="{1931CB4C-C120-4C3D-93BC-8EDB97254D1B}" type="parTrans" cxnId="{CD9D3077-8CC3-41C2-A4AF-7563957BAB73}">
      <dgm:prSet/>
      <dgm:spPr/>
      <dgm:t>
        <a:bodyPr/>
        <a:lstStyle/>
        <a:p>
          <a:endParaRPr lang="ru-RU"/>
        </a:p>
      </dgm:t>
    </dgm:pt>
    <dgm:pt modelId="{B1E9462A-8379-4506-8A87-17BC49ACBC65}" type="sibTrans" cxnId="{CD9D3077-8CC3-41C2-A4AF-7563957BAB73}">
      <dgm:prSet/>
      <dgm:spPr/>
      <dgm:t>
        <a:bodyPr/>
        <a:lstStyle/>
        <a:p>
          <a:endParaRPr lang="ru-RU"/>
        </a:p>
      </dgm:t>
    </dgm:pt>
    <dgm:pt modelId="{4872C05C-0DFF-47B3-B454-FE29DE61F95A}" type="pres">
      <dgm:prSet presAssocID="{6AB3B041-C696-43C6-9882-560AD8F9DD5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3152681-C51B-4C48-AB4C-F4EFE5CDB35E}" type="pres">
      <dgm:prSet presAssocID="{E80443AB-9FA5-44D8-9E58-6378FD5FF048}" presName="boxAndChildren" presStyleCnt="0"/>
      <dgm:spPr/>
    </dgm:pt>
    <dgm:pt modelId="{2D55FF6C-CDE8-4380-BBCD-DE5D23031F4D}" type="pres">
      <dgm:prSet presAssocID="{E80443AB-9FA5-44D8-9E58-6378FD5FF048}" presName="parentTextBox" presStyleLbl="node1" presStyleIdx="0" presStyleCnt="3"/>
      <dgm:spPr/>
      <dgm:t>
        <a:bodyPr/>
        <a:lstStyle/>
        <a:p>
          <a:endParaRPr lang="ru-RU"/>
        </a:p>
      </dgm:t>
    </dgm:pt>
    <dgm:pt modelId="{5877B21C-E9ED-47BD-A496-E72919B1D3B3}" type="pres">
      <dgm:prSet presAssocID="{E80443AB-9FA5-44D8-9E58-6378FD5FF048}" presName="entireBox" presStyleLbl="node1" presStyleIdx="0" presStyleCnt="3" custLinFactNeighborY="20809"/>
      <dgm:spPr/>
      <dgm:t>
        <a:bodyPr/>
        <a:lstStyle/>
        <a:p>
          <a:endParaRPr lang="ru-RU"/>
        </a:p>
      </dgm:t>
    </dgm:pt>
    <dgm:pt modelId="{4A97ED15-A534-44A3-987B-758E500BCF5E}" type="pres">
      <dgm:prSet presAssocID="{E80443AB-9FA5-44D8-9E58-6378FD5FF048}" presName="descendantBox" presStyleCnt="0"/>
      <dgm:spPr/>
    </dgm:pt>
    <dgm:pt modelId="{D3C01DF7-CC39-4549-ACCB-519FF88FBDCD}" type="pres">
      <dgm:prSet presAssocID="{401AB088-8B7F-4F5C-AA80-222BEB446277}" presName="childTextBox" presStyleLbl="fgAccFollowNode1" presStyleIdx="0" presStyleCnt="6" custScaleY="108270" custLinFactNeighborX="-39" custLinFactNeighborY="-184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F77D24-2349-4E81-A27A-D47464C8FC98}" type="pres">
      <dgm:prSet presAssocID="{20770BF5-18F9-4FB7-886A-B2A7ED69DF58}" presName="childTextBox" presStyleLbl="fgAccFollowNode1" presStyleIdx="1" presStyleCnt="6" custScaleX="99532" custScaleY="106478" custLinFactNeighborX="153" custLinFactNeighborY="-168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F4839C-01B1-4A57-A9AF-B5762108C660}" type="pres">
      <dgm:prSet presAssocID="{E7B750FA-44A2-4C37-8620-5DFF06C7E379}" presName="sp" presStyleCnt="0"/>
      <dgm:spPr/>
    </dgm:pt>
    <dgm:pt modelId="{9F350B3A-C8C2-45B1-A4D1-F2D65EAE9DE4}" type="pres">
      <dgm:prSet presAssocID="{2F82BCFC-0451-4E93-A17E-90FA169B0648}" presName="arrowAndChildren" presStyleCnt="0"/>
      <dgm:spPr/>
    </dgm:pt>
    <dgm:pt modelId="{4228CA11-E7B6-4D2B-A46E-0F51F45BCF7D}" type="pres">
      <dgm:prSet presAssocID="{2F82BCFC-0451-4E93-A17E-90FA169B0648}" presName="parentTextArrow" presStyleLbl="node1" presStyleIdx="0" presStyleCnt="3"/>
      <dgm:spPr/>
      <dgm:t>
        <a:bodyPr/>
        <a:lstStyle/>
        <a:p>
          <a:endParaRPr lang="ru-RU"/>
        </a:p>
      </dgm:t>
    </dgm:pt>
    <dgm:pt modelId="{C04D8ACD-5702-4CD4-BA1C-A8BB5EC96A8E}" type="pres">
      <dgm:prSet presAssocID="{2F82BCFC-0451-4E93-A17E-90FA169B0648}" presName="arrow" presStyleLbl="node1" presStyleIdx="1" presStyleCnt="3" custScaleY="89832" custLinFactNeighborY="2768"/>
      <dgm:spPr/>
      <dgm:t>
        <a:bodyPr/>
        <a:lstStyle/>
        <a:p>
          <a:endParaRPr lang="ru-RU"/>
        </a:p>
      </dgm:t>
    </dgm:pt>
    <dgm:pt modelId="{FBDFF4A6-F973-4388-BCB8-74DB995A39C3}" type="pres">
      <dgm:prSet presAssocID="{2F82BCFC-0451-4E93-A17E-90FA169B0648}" presName="descendantArrow" presStyleCnt="0"/>
      <dgm:spPr/>
    </dgm:pt>
    <dgm:pt modelId="{2C45C01B-A33C-4588-ACCF-EC1915A16F8D}" type="pres">
      <dgm:prSet presAssocID="{D13E28ED-3882-48ED-9A3D-AB1C0D4128CB}" presName="childTextArrow" presStyleLbl="fgAccFollowNode1" presStyleIdx="2" presStyleCnt="6" custScaleX="101327" custScaleY="101260" custLinFactNeighborX="-50" custLinFactNeighborY="212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B53155-8FEE-4941-9BD0-8D31E7482217}" type="pres">
      <dgm:prSet presAssocID="{49CE3DC1-7D30-4FC7-9C59-8072353CD7E1}" presName="childTextArrow" presStyleLbl="fgAccFollowNode1" presStyleIdx="3" presStyleCnt="6" custScaleX="100347" custScaleY="99987" custLinFactNeighborX="165" custLinFactNeighborY="216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32FCB6-D536-4E55-8915-73720B2903DB}" type="pres">
      <dgm:prSet presAssocID="{C74FBE00-F1ED-4364-81A8-398105239B8E}" presName="sp" presStyleCnt="0"/>
      <dgm:spPr/>
    </dgm:pt>
    <dgm:pt modelId="{026B94A6-3E70-4CC7-A325-543E71101B7C}" type="pres">
      <dgm:prSet presAssocID="{5CB30881-4618-4111-9E00-087404B6E84C}" presName="arrowAndChildren" presStyleCnt="0"/>
      <dgm:spPr/>
    </dgm:pt>
    <dgm:pt modelId="{DC71B7A3-954C-4774-8E42-16FC5EF53511}" type="pres">
      <dgm:prSet presAssocID="{5CB30881-4618-4111-9E00-087404B6E84C}" presName="parentTextArrow" presStyleLbl="node1" presStyleIdx="1" presStyleCnt="3"/>
      <dgm:spPr/>
      <dgm:t>
        <a:bodyPr/>
        <a:lstStyle/>
        <a:p>
          <a:endParaRPr lang="ru-RU"/>
        </a:p>
      </dgm:t>
    </dgm:pt>
    <dgm:pt modelId="{CB2849DA-282C-4E27-BB07-6F306352290C}" type="pres">
      <dgm:prSet presAssocID="{5CB30881-4618-4111-9E00-087404B6E84C}" presName="arrow" presStyleLbl="node1" presStyleIdx="2" presStyleCnt="3" custScaleY="81360" custLinFactNeighborY="2183"/>
      <dgm:spPr/>
      <dgm:t>
        <a:bodyPr/>
        <a:lstStyle/>
        <a:p>
          <a:endParaRPr lang="ru-RU"/>
        </a:p>
      </dgm:t>
    </dgm:pt>
    <dgm:pt modelId="{711EED24-6537-4049-BF70-78B07B9340D3}" type="pres">
      <dgm:prSet presAssocID="{5CB30881-4618-4111-9E00-087404B6E84C}" presName="descendantArrow" presStyleCnt="0"/>
      <dgm:spPr/>
    </dgm:pt>
    <dgm:pt modelId="{F36DD8C2-1B37-4874-9086-27853AE565B1}" type="pres">
      <dgm:prSet presAssocID="{265741E2-050A-4ACF-BA16-B81CCCC43023}" presName="childTextArrow" presStyleLbl="fgAccFollowNode1" presStyleIdx="4" presStyleCnt="6" custScaleX="97517" custScaleY="107836" custLinFactNeighborX="-61" custLinFactNeighborY="55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238354-D83C-45D9-ADA0-556BD50D9823}" type="pres">
      <dgm:prSet presAssocID="{89EBCDCC-78A1-4DB1-903D-E544B67CC329}" presName="childTextArrow" presStyleLbl="fgAccFollowNode1" presStyleIdx="5" presStyleCnt="6" custScaleX="91647" custScaleY="106137" custLinFactNeighborX="61" custLinFactNeighborY="67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F107CE4-C617-4D5E-AA08-5E34936D6C31}" type="presOf" srcId="{49CE3DC1-7D30-4FC7-9C59-8072353CD7E1}" destId="{4EB53155-8FEE-4941-9BD0-8D31E7482217}" srcOrd="0" destOrd="0" presId="urn:microsoft.com/office/officeart/2005/8/layout/process4"/>
    <dgm:cxn modelId="{98F17A40-9805-4791-BA1C-C25F03E5B330}" type="presOf" srcId="{2F82BCFC-0451-4E93-A17E-90FA169B0648}" destId="{4228CA11-E7B6-4D2B-A46E-0F51F45BCF7D}" srcOrd="0" destOrd="0" presId="urn:microsoft.com/office/officeart/2005/8/layout/process4"/>
    <dgm:cxn modelId="{9EDD3E9C-579A-42CB-A1F3-04DF729252AB}" type="presOf" srcId="{401AB088-8B7F-4F5C-AA80-222BEB446277}" destId="{D3C01DF7-CC39-4549-ACCB-519FF88FBDCD}" srcOrd="0" destOrd="0" presId="urn:microsoft.com/office/officeart/2005/8/layout/process4"/>
    <dgm:cxn modelId="{521DF453-FF79-4BD7-8D1D-339F08A62A51}" type="presOf" srcId="{6AB3B041-C696-43C6-9882-560AD8F9DD5C}" destId="{4872C05C-0DFF-47B3-B454-FE29DE61F95A}" srcOrd="0" destOrd="0" presId="urn:microsoft.com/office/officeart/2005/8/layout/process4"/>
    <dgm:cxn modelId="{820EE7F8-CF0C-4FD5-8B81-B918E2E1914D}" type="presOf" srcId="{20770BF5-18F9-4FB7-886A-B2A7ED69DF58}" destId="{86F77D24-2349-4E81-A27A-D47464C8FC98}" srcOrd="0" destOrd="0" presId="urn:microsoft.com/office/officeart/2005/8/layout/process4"/>
    <dgm:cxn modelId="{D957ECA9-F5AC-4FAE-938E-DEBEA60CD065}" srcId="{6AB3B041-C696-43C6-9882-560AD8F9DD5C}" destId="{E80443AB-9FA5-44D8-9E58-6378FD5FF048}" srcOrd="2" destOrd="0" parTransId="{D955A350-4DE8-4B93-82BD-37E226AB110B}" sibTransId="{9FCAED83-B4B0-4B7B-95E5-B09260302302}"/>
    <dgm:cxn modelId="{A12E6E60-6228-428D-9A08-6DE57336E4ED}" type="presOf" srcId="{5CB30881-4618-4111-9E00-087404B6E84C}" destId="{CB2849DA-282C-4E27-BB07-6F306352290C}" srcOrd="1" destOrd="0" presId="urn:microsoft.com/office/officeart/2005/8/layout/process4"/>
    <dgm:cxn modelId="{B816CA84-988A-4AE9-B287-9241F86969EA}" type="presOf" srcId="{5CB30881-4618-4111-9E00-087404B6E84C}" destId="{DC71B7A3-954C-4774-8E42-16FC5EF53511}" srcOrd="0" destOrd="0" presId="urn:microsoft.com/office/officeart/2005/8/layout/process4"/>
    <dgm:cxn modelId="{ADE9F738-CD2E-4FBA-99AD-7258201F01FF}" type="presOf" srcId="{265741E2-050A-4ACF-BA16-B81CCCC43023}" destId="{F36DD8C2-1B37-4874-9086-27853AE565B1}" srcOrd="0" destOrd="0" presId="urn:microsoft.com/office/officeart/2005/8/layout/process4"/>
    <dgm:cxn modelId="{5369954E-6339-47DF-9480-8F002DB1C817}" type="presOf" srcId="{89EBCDCC-78A1-4DB1-903D-E544B67CC329}" destId="{CB238354-D83C-45D9-ADA0-556BD50D9823}" srcOrd="0" destOrd="0" presId="urn:microsoft.com/office/officeart/2005/8/layout/process4"/>
    <dgm:cxn modelId="{E8E4E2FE-EA6A-469E-B754-3AA4BE3631FF}" srcId="{2F82BCFC-0451-4E93-A17E-90FA169B0648}" destId="{49CE3DC1-7D30-4FC7-9C59-8072353CD7E1}" srcOrd="1" destOrd="0" parTransId="{E5921903-C1EF-4E98-856F-81D83DD6C832}" sibTransId="{F7BA299B-EB0A-4EC0-A1C9-5C79E7DAC463}"/>
    <dgm:cxn modelId="{E14D6AAB-9254-4637-87D0-F40150E58548}" srcId="{6AB3B041-C696-43C6-9882-560AD8F9DD5C}" destId="{2F82BCFC-0451-4E93-A17E-90FA169B0648}" srcOrd="1" destOrd="0" parTransId="{1448836A-BEB1-4884-BF53-79F3D4DCC1B2}" sibTransId="{E7B750FA-44A2-4C37-8620-5DFF06C7E379}"/>
    <dgm:cxn modelId="{9B1312F0-431D-4DF1-B15F-16C4F170278F}" type="presOf" srcId="{E80443AB-9FA5-44D8-9E58-6378FD5FF048}" destId="{5877B21C-E9ED-47BD-A496-E72919B1D3B3}" srcOrd="1" destOrd="0" presId="urn:microsoft.com/office/officeart/2005/8/layout/process4"/>
    <dgm:cxn modelId="{F108B1EB-D676-42D5-B178-6ED2633EDBA0}" srcId="{6AB3B041-C696-43C6-9882-560AD8F9DD5C}" destId="{5CB30881-4618-4111-9E00-087404B6E84C}" srcOrd="0" destOrd="0" parTransId="{5A726161-339A-4647-BC54-6CE26FCA67B4}" sibTransId="{C74FBE00-F1ED-4364-81A8-398105239B8E}"/>
    <dgm:cxn modelId="{870F2DFD-0934-4EFE-AEE2-34CA74E5753F}" srcId="{5CB30881-4618-4111-9E00-087404B6E84C}" destId="{89EBCDCC-78A1-4DB1-903D-E544B67CC329}" srcOrd="1" destOrd="0" parTransId="{293D54C1-42DF-4078-A6A1-41D12BD9ED67}" sibTransId="{AC042547-3989-4A5F-B635-A7F5974D9219}"/>
    <dgm:cxn modelId="{D234E5EC-668D-48F6-867F-78FC88B0F3AC}" srcId="{5CB30881-4618-4111-9E00-087404B6E84C}" destId="{265741E2-050A-4ACF-BA16-B81CCCC43023}" srcOrd="0" destOrd="0" parTransId="{085FEEFE-76A7-4DAD-98E0-D11B63AB420E}" sibTransId="{B06FC449-D8D4-49EA-93FE-A01DC48E67FA}"/>
    <dgm:cxn modelId="{987C56A4-20C6-4C3C-A363-0F6F0C55C85E}" srcId="{E80443AB-9FA5-44D8-9E58-6378FD5FF048}" destId="{401AB088-8B7F-4F5C-AA80-222BEB446277}" srcOrd="0" destOrd="0" parTransId="{A47DE00E-F42F-4C5A-801F-D72E62FCB81A}" sibTransId="{E6EE2080-0F7E-4F35-9467-C5E76C364D57}"/>
    <dgm:cxn modelId="{575DC334-5B5F-4717-8FDF-1C31C4F04CD2}" srcId="{2F82BCFC-0451-4E93-A17E-90FA169B0648}" destId="{D13E28ED-3882-48ED-9A3D-AB1C0D4128CB}" srcOrd="0" destOrd="0" parTransId="{2915754A-CFD4-4B4F-BF71-A7A2C3BE6B14}" sibTransId="{FEFFC542-0286-4429-BCF2-BD05EF92DD81}"/>
    <dgm:cxn modelId="{58A0FD8B-5B0A-42C0-8EB7-770F3838DF6D}" type="presOf" srcId="{2F82BCFC-0451-4E93-A17E-90FA169B0648}" destId="{C04D8ACD-5702-4CD4-BA1C-A8BB5EC96A8E}" srcOrd="1" destOrd="0" presId="urn:microsoft.com/office/officeart/2005/8/layout/process4"/>
    <dgm:cxn modelId="{CD9D3077-8CC3-41C2-A4AF-7563957BAB73}" srcId="{E80443AB-9FA5-44D8-9E58-6378FD5FF048}" destId="{20770BF5-18F9-4FB7-886A-B2A7ED69DF58}" srcOrd="1" destOrd="0" parTransId="{1931CB4C-C120-4C3D-93BC-8EDB97254D1B}" sibTransId="{B1E9462A-8379-4506-8A87-17BC49ACBC65}"/>
    <dgm:cxn modelId="{45E9A417-9CED-4507-8FFA-A0686702EE25}" type="presOf" srcId="{E80443AB-9FA5-44D8-9E58-6378FD5FF048}" destId="{2D55FF6C-CDE8-4380-BBCD-DE5D23031F4D}" srcOrd="0" destOrd="0" presId="urn:microsoft.com/office/officeart/2005/8/layout/process4"/>
    <dgm:cxn modelId="{E703984B-5774-48C2-BAC3-0F44F4119E75}" type="presOf" srcId="{D13E28ED-3882-48ED-9A3D-AB1C0D4128CB}" destId="{2C45C01B-A33C-4588-ACCF-EC1915A16F8D}" srcOrd="0" destOrd="0" presId="urn:microsoft.com/office/officeart/2005/8/layout/process4"/>
    <dgm:cxn modelId="{E65C4AF5-5FAF-410F-802D-201F4BCEBF0B}" type="presParOf" srcId="{4872C05C-0DFF-47B3-B454-FE29DE61F95A}" destId="{73152681-C51B-4C48-AB4C-F4EFE5CDB35E}" srcOrd="0" destOrd="0" presId="urn:microsoft.com/office/officeart/2005/8/layout/process4"/>
    <dgm:cxn modelId="{82667EF4-A8B3-4066-91D1-AB5ED806F904}" type="presParOf" srcId="{73152681-C51B-4C48-AB4C-F4EFE5CDB35E}" destId="{2D55FF6C-CDE8-4380-BBCD-DE5D23031F4D}" srcOrd="0" destOrd="0" presId="urn:microsoft.com/office/officeart/2005/8/layout/process4"/>
    <dgm:cxn modelId="{54779FED-4198-4579-9806-F668B785BD37}" type="presParOf" srcId="{73152681-C51B-4C48-AB4C-F4EFE5CDB35E}" destId="{5877B21C-E9ED-47BD-A496-E72919B1D3B3}" srcOrd="1" destOrd="0" presId="urn:microsoft.com/office/officeart/2005/8/layout/process4"/>
    <dgm:cxn modelId="{D243F4CD-1C85-433C-AEC6-3C44E9F0BA34}" type="presParOf" srcId="{73152681-C51B-4C48-AB4C-F4EFE5CDB35E}" destId="{4A97ED15-A534-44A3-987B-758E500BCF5E}" srcOrd="2" destOrd="0" presId="urn:microsoft.com/office/officeart/2005/8/layout/process4"/>
    <dgm:cxn modelId="{E940F3FD-8CF5-4512-9341-AC108DC93877}" type="presParOf" srcId="{4A97ED15-A534-44A3-987B-758E500BCF5E}" destId="{D3C01DF7-CC39-4549-ACCB-519FF88FBDCD}" srcOrd="0" destOrd="0" presId="urn:microsoft.com/office/officeart/2005/8/layout/process4"/>
    <dgm:cxn modelId="{DCACB825-CE04-497C-84C0-166189A90050}" type="presParOf" srcId="{4A97ED15-A534-44A3-987B-758E500BCF5E}" destId="{86F77D24-2349-4E81-A27A-D47464C8FC98}" srcOrd="1" destOrd="0" presId="urn:microsoft.com/office/officeart/2005/8/layout/process4"/>
    <dgm:cxn modelId="{DDFC710E-51CF-4D02-83EA-3D406689652D}" type="presParOf" srcId="{4872C05C-0DFF-47B3-B454-FE29DE61F95A}" destId="{57F4839C-01B1-4A57-A9AF-B5762108C660}" srcOrd="1" destOrd="0" presId="urn:microsoft.com/office/officeart/2005/8/layout/process4"/>
    <dgm:cxn modelId="{0E2C51A2-B326-4D05-8F3A-F8956792D67F}" type="presParOf" srcId="{4872C05C-0DFF-47B3-B454-FE29DE61F95A}" destId="{9F350B3A-C8C2-45B1-A4D1-F2D65EAE9DE4}" srcOrd="2" destOrd="0" presId="urn:microsoft.com/office/officeart/2005/8/layout/process4"/>
    <dgm:cxn modelId="{5CFB269A-0557-4D45-B34D-5D6D592250AE}" type="presParOf" srcId="{9F350B3A-C8C2-45B1-A4D1-F2D65EAE9DE4}" destId="{4228CA11-E7B6-4D2B-A46E-0F51F45BCF7D}" srcOrd="0" destOrd="0" presId="urn:microsoft.com/office/officeart/2005/8/layout/process4"/>
    <dgm:cxn modelId="{58F180ED-2B15-40BA-8AB6-BCD699223F4F}" type="presParOf" srcId="{9F350B3A-C8C2-45B1-A4D1-F2D65EAE9DE4}" destId="{C04D8ACD-5702-4CD4-BA1C-A8BB5EC96A8E}" srcOrd="1" destOrd="0" presId="urn:microsoft.com/office/officeart/2005/8/layout/process4"/>
    <dgm:cxn modelId="{F32A8844-377A-46FA-B5D2-263641BDA2F8}" type="presParOf" srcId="{9F350B3A-C8C2-45B1-A4D1-F2D65EAE9DE4}" destId="{FBDFF4A6-F973-4388-BCB8-74DB995A39C3}" srcOrd="2" destOrd="0" presId="urn:microsoft.com/office/officeart/2005/8/layout/process4"/>
    <dgm:cxn modelId="{EDEC01F8-9613-4613-9AA2-63DD3234DF0E}" type="presParOf" srcId="{FBDFF4A6-F973-4388-BCB8-74DB995A39C3}" destId="{2C45C01B-A33C-4588-ACCF-EC1915A16F8D}" srcOrd="0" destOrd="0" presId="urn:microsoft.com/office/officeart/2005/8/layout/process4"/>
    <dgm:cxn modelId="{41A8F8AB-8FB5-413D-A0EA-85D267824D12}" type="presParOf" srcId="{FBDFF4A6-F973-4388-BCB8-74DB995A39C3}" destId="{4EB53155-8FEE-4941-9BD0-8D31E7482217}" srcOrd="1" destOrd="0" presId="urn:microsoft.com/office/officeart/2005/8/layout/process4"/>
    <dgm:cxn modelId="{B3919EBD-4E80-41A4-AE0B-C8C6FA22965E}" type="presParOf" srcId="{4872C05C-0DFF-47B3-B454-FE29DE61F95A}" destId="{F132FCB6-D536-4E55-8915-73720B2903DB}" srcOrd="3" destOrd="0" presId="urn:microsoft.com/office/officeart/2005/8/layout/process4"/>
    <dgm:cxn modelId="{52EEE55E-BAC0-4A5F-8893-D50707B9CBAC}" type="presParOf" srcId="{4872C05C-0DFF-47B3-B454-FE29DE61F95A}" destId="{026B94A6-3E70-4CC7-A325-543E71101B7C}" srcOrd="4" destOrd="0" presId="urn:microsoft.com/office/officeart/2005/8/layout/process4"/>
    <dgm:cxn modelId="{1CFFE69B-8D62-43F5-A5E5-B6EE14871592}" type="presParOf" srcId="{026B94A6-3E70-4CC7-A325-543E71101B7C}" destId="{DC71B7A3-954C-4774-8E42-16FC5EF53511}" srcOrd="0" destOrd="0" presId="urn:microsoft.com/office/officeart/2005/8/layout/process4"/>
    <dgm:cxn modelId="{FC664F28-608B-4C48-89F8-4A5A6CA8C63D}" type="presParOf" srcId="{026B94A6-3E70-4CC7-A325-543E71101B7C}" destId="{CB2849DA-282C-4E27-BB07-6F306352290C}" srcOrd="1" destOrd="0" presId="urn:microsoft.com/office/officeart/2005/8/layout/process4"/>
    <dgm:cxn modelId="{537C9CF8-A125-4325-A132-4DCE6C5E326C}" type="presParOf" srcId="{026B94A6-3E70-4CC7-A325-543E71101B7C}" destId="{711EED24-6537-4049-BF70-78B07B9340D3}" srcOrd="2" destOrd="0" presId="urn:microsoft.com/office/officeart/2005/8/layout/process4"/>
    <dgm:cxn modelId="{D0954E49-4F5D-4ADA-B36A-FE0A2AE999A7}" type="presParOf" srcId="{711EED24-6537-4049-BF70-78B07B9340D3}" destId="{F36DD8C2-1B37-4874-9086-27853AE565B1}" srcOrd="0" destOrd="0" presId="urn:microsoft.com/office/officeart/2005/8/layout/process4"/>
    <dgm:cxn modelId="{D70B832A-D1CD-4DE9-ABF8-05BD2E86D806}" type="presParOf" srcId="{711EED24-6537-4049-BF70-78B07B9340D3}" destId="{CB238354-D83C-45D9-ADA0-556BD50D9823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77B21C-E9ED-47BD-A496-E72919B1D3B3}">
      <dsp:nvSpPr>
        <dsp:cNvPr id="0" name=""/>
        <dsp:cNvSpPr/>
      </dsp:nvSpPr>
      <dsp:spPr>
        <a:xfrm>
          <a:off x="0" y="5741714"/>
          <a:ext cx="5480061" cy="2203576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ЗАКЛЮЧНА ЧАСТИНА</a:t>
          </a:r>
          <a:endParaRPr lang="ru-RU" sz="1400" b="1" i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5741714"/>
        <a:ext cx="5480061" cy="1189931"/>
      </dsp:txXfrm>
    </dsp:sp>
    <dsp:sp modelId="{D3C01DF7-CC39-4549-ACCB-519FF88FBDCD}">
      <dsp:nvSpPr>
        <dsp:cNvPr id="0" name=""/>
        <dsp:cNvSpPr/>
      </dsp:nvSpPr>
      <dsp:spPr>
        <a:xfrm>
          <a:off x="1" y="6655565"/>
          <a:ext cx="2745382" cy="1097473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i="1" kern="1200">
              <a:latin typeface="Times New Roman" pitchFamily="18" charset="0"/>
              <a:cs typeface="Times New Roman" pitchFamily="18" charset="0"/>
            </a:rPr>
            <a:t>Завдання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latin typeface="Times New Roman" pitchFamily="18" charset="0"/>
              <a:cs typeface="Times New Roman" pitchFamily="18" charset="0"/>
            </a:rPr>
            <a:t>1.Зниження збудження серцево- судинної,дихальної системи.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latin typeface="Times New Roman" pitchFamily="18" charset="0"/>
              <a:cs typeface="Times New Roman" pitchFamily="18" charset="0"/>
            </a:rPr>
            <a:t>2.Регулювання емоційного стану вихованців.Пульсометрія.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latin typeface="Times New Roman" pitchFamily="18" charset="0"/>
              <a:cs typeface="Times New Roman" pitchFamily="18" charset="0"/>
            </a:rPr>
            <a:t>3.Підведення підсумків заняття.</a:t>
          </a:r>
          <a:endParaRPr lang="ru-RU" sz="1100" b="0" i="0" kern="1200">
            <a:latin typeface="Times New Roman" pitchFamily="18" charset="0"/>
            <a:cs typeface="Times New Roman" pitchFamily="18" charset="0"/>
          </a:endParaRPr>
        </a:p>
      </dsp:txBody>
      <dsp:txXfrm>
        <a:off x="1" y="6655565"/>
        <a:ext cx="2745382" cy="1097473"/>
      </dsp:txXfrm>
    </dsp:sp>
    <dsp:sp modelId="{86F77D24-2349-4E81-A27A-D47464C8FC98}">
      <dsp:nvSpPr>
        <dsp:cNvPr id="0" name=""/>
        <dsp:cNvSpPr/>
      </dsp:nvSpPr>
      <dsp:spPr>
        <a:xfrm>
          <a:off x="2747527" y="6681473"/>
          <a:ext cx="2732533" cy="1079309"/>
        </a:xfrm>
        <a:prstGeom prst="rect">
          <a:avLst/>
        </a:prstGeom>
        <a:solidFill>
          <a:schemeClr val="accent5">
            <a:tint val="40000"/>
            <a:alpha val="90000"/>
            <a:hueOff val="-2148096"/>
            <a:satOff val="9651"/>
            <a:lumOff val="663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i="1" kern="1200">
              <a:latin typeface="Times New Roman" pitchFamily="18" charset="0"/>
              <a:cs typeface="Times New Roman" pitchFamily="18" charset="0"/>
            </a:rPr>
            <a:t>Засоби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latin typeface="Times New Roman" pitchFamily="18" charset="0"/>
              <a:cs typeface="Times New Roman" pitchFamily="18" charset="0"/>
            </a:rPr>
            <a:t>1.Коригуючі вправи.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latin typeface="Times New Roman" pitchFamily="18" charset="0"/>
              <a:cs typeface="Times New Roman" pitchFamily="18" charset="0"/>
            </a:rPr>
            <a:t>2.Корекційно-реабілітаційні вправи</a:t>
          </a:r>
          <a:endParaRPr lang="ru-RU" sz="1100" b="0" i="0" kern="1200">
            <a:latin typeface="Times New Roman" pitchFamily="18" charset="0"/>
            <a:cs typeface="Times New Roman" pitchFamily="18" charset="0"/>
          </a:endParaRPr>
        </a:p>
      </dsp:txBody>
      <dsp:txXfrm>
        <a:off x="2747527" y="6681473"/>
        <a:ext cx="2732533" cy="1079309"/>
      </dsp:txXfrm>
    </dsp:sp>
    <dsp:sp modelId="{C04D8ACD-5702-4CD4-BA1C-A8BB5EC96A8E}">
      <dsp:nvSpPr>
        <dsp:cNvPr id="0" name=""/>
        <dsp:cNvSpPr/>
      </dsp:nvSpPr>
      <dsp:spPr>
        <a:xfrm rot="10800000">
          <a:off x="0" y="2821105"/>
          <a:ext cx="5480061" cy="3044497"/>
        </a:xfrm>
        <a:prstGeom prst="upArrowCallout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400" b="1" i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ОСНОВНА ЧАСТИНА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i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1.Набуття вихованцями знань, умінь,навичок.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i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2.Виховання фізичних якостей.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i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3.Формування правильної постави.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i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4.Розширення функціональних можливостей.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i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 rot="-10800000">
        <a:off x="0" y="2821105"/>
        <a:ext cx="5480061" cy="1068618"/>
      </dsp:txXfrm>
    </dsp:sp>
    <dsp:sp modelId="{2C45C01B-A33C-4588-ACCF-EC1915A16F8D}">
      <dsp:nvSpPr>
        <dsp:cNvPr id="0" name=""/>
        <dsp:cNvSpPr/>
      </dsp:nvSpPr>
      <dsp:spPr>
        <a:xfrm>
          <a:off x="0" y="3953954"/>
          <a:ext cx="2751988" cy="1026109"/>
        </a:xfrm>
        <a:prstGeom prst="rect">
          <a:avLst/>
        </a:prstGeom>
        <a:solidFill>
          <a:schemeClr val="accent5">
            <a:tint val="40000"/>
            <a:alpha val="90000"/>
            <a:hueOff val="-4296193"/>
            <a:satOff val="19301"/>
            <a:lumOff val="1327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i="1" kern="1200">
              <a:latin typeface="Times New Roman" pitchFamily="18" charset="0"/>
              <a:cs typeface="Times New Roman" pitchFamily="18" charset="0"/>
            </a:rPr>
            <a:t>Методи організації діяльності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latin typeface="Times New Roman" pitchFamily="18" charset="0"/>
              <a:cs typeface="Times New Roman" pitchFamily="18" charset="0"/>
            </a:rPr>
            <a:t>1.Фронтальний.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latin typeface="Times New Roman" pitchFamily="18" charset="0"/>
              <a:cs typeface="Times New Roman" pitchFamily="18" charset="0"/>
            </a:rPr>
            <a:t>2.Груповий.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latin typeface="Times New Roman" pitchFamily="18" charset="0"/>
              <a:cs typeface="Times New Roman" pitchFamily="18" charset="0"/>
            </a:rPr>
            <a:t>3.Індивідуальний.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latin typeface="Times New Roman" pitchFamily="18" charset="0"/>
              <a:cs typeface="Times New Roman" pitchFamily="18" charset="0"/>
            </a:rPr>
            <a:t>4.Тренування по колу.</a:t>
          </a:r>
          <a:endParaRPr lang="ru-RU" sz="1100" b="0" i="0" kern="1200">
            <a:latin typeface="Times New Roman" pitchFamily="18" charset="0"/>
            <a:cs typeface="Times New Roman" pitchFamily="18" charset="0"/>
          </a:endParaRPr>
        </a:p>
      </dsp:txBody>
      <dsp:txXfrm>
        <a:off x="0" y="3953954"/>
        <a:ext cx="2751988" cy="1026109"/>
      </dsp:txXfrm>
    </dsp:sp>
    <dsp:sp modelId="{4EB53155-8FEE-4941-9BD0-8D31E7482217}">
      <dsp:nvSpPr>
        <dsp:cNvPr id="0" name=""/>
        <dsp:cNvSpPr/>
      </dsp:nvSpPr>
      <dsp:spPr>
        <a:xfrm>
          <a:off x="2754688" y="3964477"/>
          <a:ext cx="2725372" cy="1013209"/>
        </a:xfrm>
        <a:prstGeom prst="rect">
          <a:avLst/>
        </a:prstGeom>
        <a:solidFill>
          <a:schemeClr val="accent5">
            <a:tint val="40000"/>
            <a:alpha val="90000"/>
            <a:hueOff val="-6444289"/>
            <a:satOff val="28952"/>
            <a:lumOff val="1990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b="1" i="1" kern="1200">
            <a:latin typeface="Times New Roman" pitchFamily="18" charset="0"/>
            <a:cs typeface="Times New Roman" pitchFamily="18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i="1" kern="1200">
              <a:latin typeface="Times New Roman" pitchFamily="18" charset="0"/>
              <a:cs typeface="Times New Roman" pitchFamily="18" charset="0"/>
            </a:rPr>
            <a:t>Засоби виконання вправ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latin typeface="Times New Roman" pitchFamily="18" charset="0"/>
              <a:cs typeface="Times New Roman" pitchFamily="18" charset="0"/>
            </a:rPr>
            <a:t>1.Базові кроки.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latin typeface="Times New Roman" pitchFamily="18" charset="0"/>
              <a:cs typeface="Times New Roman" pitchFamily="18" charset="0"/>
            </a:rPr>
            <a:t>2.Стрибкові вправи.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latin typeface="Times New Roman" pitchFamily="18" charset="0"/>
              <a:cs typeface="Times New Roman" pitchFamily="18" charset="0"/>
            </a:rPr>
            <a:t>3.Силові вправи.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i="0" kern="1200">
              <a:latin typeface="Times New Roman" pitchFamily="18" charset="0"/>
              <a:cs typeface="Times New Roman" pitchFamily="18" charset="0"/>
            </a:rPr>
            <a:t>4.Танцювальні вправи.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i="1" kern="1200">
            <a:latin typeface="Times New Roman" pitchFamily="18" charset="0"/>
            <a:cs typeface="Times New Roman" pitchFamily="18" charset="0"/>
          </a:endParaRPr>
        </a:p>
      </dsp:txBody>
      <dsp:txXfrm>
        <a:off x="2754688" y="3964477"/>
        <a:ext cx="2725372" cy="1013209"/>
      </dsp:txXfrm>
    </dsp:sp>
    <dsp:sp modelId="{CB2849DA-282C-4E27-BB07-6F306352290C}">
      <dsp:nvSpPr>
        <dsp:cNvPr id="0" name=""/>
        <dsp:cNvSpPr/>
      </dsp:nvSpPr>
      <dsp:spPr>
        <a:xfrm rot="10800000">
          <a:off x="0" y="76959"/>
          <a:ext cx="5480061" cy="2757372"/>
        </a:xfrm>
        <a:prstGeom prst="upArrowCallou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ПІДГОТОВЧА  ЧАСТИНА</a:t>
          </a:r>
          <a:endParaRPr lang="ru-RU" sz="1400" b="1" i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 rot="-10800000">
        <a:off x="0" y="76959"/>
        <a:ext cx="5480061" cy="967837"/>
      </dsp:txXfrm>
    </dsp:sp>
    <dsp:sp modelId="{F36DD8C2-1B37-4874-9086-27853AE565B1}">
      <dsp:nvSpPr>
        <dsp:cNvPr id="0" name=""/>
        <dsp:cNvSpPr/>
      </dsp:nvSpPr>
      <dsp:spPr>
        <a:xfrm>
          <a:off x="0" y="892717"/>
          <a:ext cx="2823339" cy="1092746"/>
        </a:xfrm>
        <a:prstGeom prst="rect">
          <a:avLst/>
        </a:prstGeom>
        <a:solidFill>
          <a:schemeClr val="accent5">
            <a:tint val="40000"/>
            <a:alpha val="90000"/>
            <a:hueOff val="-8592385"/>
            <a:satOff val="38602"/>
            <a:lumOff val="2654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>
            <a:latin typeface="Times New Roman" pitchFamily="18" charset="0"/>
            <a:cs typeface="Times New Roman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>
            <a:latin typeface="Times New Roman" pitchFamily="18" charset="0"/>
            <a:cs typeface="Times New Roman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>
            <a:latin typeface="Times New Roman" pitchFamily="18" charset="0"/>
            <a:cs typeface="Times New Roman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>
            <a:latin typeface="Times New Roman" pitchFamily="18" charset="0"/>
            <a:cs typeface="Times New Roman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itchFamily="18" charset="0"/>
              <a:cs typeface="Times New Roman" pitchFamily="18" charset="0"/>
            </a:rPr>
            <a:t>1.Початкова організація вихованців.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itchFamily="18" charset="0"/>
              <a:cs typeface="Times New Roman" pitchFamily="18" charset="0"/>
            </a:rPr>
            <a:t>2.Обумовлення теми і завдання заняття.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itchFamily="18" charset="0"/>
              <a:cs typeface="Times New Roman" pitchFamily="18" charset="0"/>
            </a:rPr>
            <a:t>3.Створення психологічного настрою.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itchFamily="18" charset="0"/>
              <a:cs typeface="Times New Roman" pitchFamily="18" charset="0"/>
            </a:rPr>
            <a:t>4.Фунвціональна підготовка організму вихованців, пульсометрія.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>
            <a:latin typeface="Times New Roman" pitchFamily="18" charset="0"/>
            <a:cs typeface="Times New Roman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>
            <a:latin typeface="Times New Roman" pitchFamily="18" charset="0"/>
            <a:cs typeface="Times New Roman" pitchFamily="18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100" kern="1200">
            <a:latin typeface="Times New Roman" pitchFamily="18" charset="0"/>
            <a:cs typeface="Times New Roman" pitchFamily="18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>
        <a:off x="0" y="892717"/>
        <a:ext cx="2823339" cy="1092746"/>
      </dsp:txXfrm>
    </dsp:sp>
    <dsp:sp modelId="{CB238354-D83C-45D9-ADA0-556BD50D9823}">
      <dsp:nvSpPr>
        <dsp:cNvPr id="0" name=""/>
        <dsp:cNvSpPr/>
      </dsp:nvSpPr>
      <dsp:spPr>
        <a:xfrm>
          <a:off x="2826671" y="914316"/>
          <a:ext cx="2653389" cy="1075529"/>
        </a:xfrm>
        <a:prstGeom prst="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1" kern="1200">
              <a:latin typeface="Times New Roman" pitchFamily="18" charset="0"/>
              <a:cs typeface="Times New Roman" pitchFamily="18" charset="0"/>
            </a:rPr>
            <a:t>РОЗМИНКА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kern="1200">
              <a:latin typeface="Times New Roman" pitchFamily="18" charset="0"/>
              <a:cs typeface="Times New Roman" pitchFamily="18" charset="0"/>
            </a:rPr>
            <a:t>1.Види розминки: загальна, спеціальна.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kern="1200">
              <a:latin typeface="Times New Roman" pitchFamily="18" charset="0"/>
              <a:cs typeface="Times New Roman" pitchFamily="18" charset="0"/>
            </a:rPr>
            <a:t>2.Форми розминки: групова, індивідуальна.</a:t>
          </a:r>
          <a:endParaRPr lang="ru-RU" sz="1100" b="0" kern="1200">
            <a:latin typeface="Times New Roman" pitchFamily="18" charset="0"/>
            <a:cs typeface="Times New Roman" pitchFamily="18" charset="0"/>
          </a:endParaRPr>
        </a:p>
      </dsp:txBody>
      <dsp:txXfrm>
        <a:off x="2826671" y="914316"/>
        <a:ext cx="2653389" cy="10755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F6F2C-22A1-4620-8FF5-EE714288F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2534</Words>
  <Characters>14448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7_64</cp:lastModifiedBy>
  <cp:revision>4</cp:revision>
  <cp:lastPrinted>2017-01-20T11:46:00Z</cp:lastPrinted>
  <dcterms:created xsi:type="dcterms:W3CDTF">2020-03-12T12:11:00Z</dcterms:created>
  <dcterms:modified xsi:type="dcterms:W3CDTF">2020-03-13T08:42:00Z</dcterms:modified>
</cp:coreProperties>
</file>